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14:paraId="07A00A05" w14:textId="77777777" w:rsidTr="00F81E85">
        <w:trPr>
          <w:trHeight w:val="2837"/>
        </w:trPr>
        <w:tc>
          <w:tcPr>
            <w:tcW w:w="7655" w:type="dxa"/>
          </w:tcPr>
          <w:p w14:paraId="324E79B6" w14:textId="2A344D49" w:rsidR="009B0DF6" w:rsidRPr="009224E3" w:rsidRDefault="009B0DF6" w:rsidP="009C04E1"/>
        </w:tc>
      </w:tr>
      <w:tr w:rsidR="009B0DF6" w14:paraId="09A07E34" w14:textId="77777777" w:rsidTr="00F81E85">
        <w:trPr>
          <w:trHeight w:hRule="exact" w:val="737"/>
        </w:trPr>
        <w:tc>
          <w:tcPr>
            <w:tcW w:w="7655" w:type="dxa"/>
          </w:tcPr>
          <w:p w14:paraId="609FFC89" w14:textId="738C1D8C" w:rsidR="006F77ED" w:rsidRDefault="006F77ED" w:rsidP="006F77ED">
            <w:pPr>
              <w:pStyle w:val="Dokumentheading"/>
              <w:tabs>
                <w:tab w:val="left" w:pos="1995"/>
              </w:tabs>
              <w:spacing w:line="360" w:lineRule="auto"/>
            </w:pPr>
            <w:r>
              <w:t xml:space="preserve">Letter of Support for </w:t>
            </w:r>
            <w:r w:rsidRPr="00887CCA">
              <w:rPr>
                <w:i/>
                <w:iCs/>
              </w:rPr>
              <w:t>(insert name)</w:t>
            </w:r>
            <w:r>
              <w:t xml:space="preserve"> – </w:t>
            </w:r>
            <w:r w:rsidRPr="00887CCA">
              <w:rPr>
                <w:i/>
                <w:iCs/>
              </w:rPr>
              <w:t>(insert grant source name)</w:t>
            </w:r>
            <w:r>
              <w:t xml:space="preserve"> </w:t>
            </w:r>
          </w:p>
          <w:p w14:paraId="21AD1F8F" w14:textId="7AE663B5" w:rsidR="009B0DF6" w:rsidRPr="00537023" w:rsidRDefault="009B0DF6" w:rsidP="009C04E1">
            <w:pPr>
              <w:pStyle w:val="Dokumentheading"/>
            </w:pPr>
          </w:p>
        </w:tc>
      </w:tr>
    </w:tbl>
    <w:p w14:paraId="515C074B" w14:textId="04829A8E" w:rsidR="006F77ED" w:rsidRPr="0068447E" w:rsidRDefault="006F77ED" w:rsidP="006F77ED">
      <w:pPr>
        <w:spacing w:line="360" w:lineRule="auto"/>
        <w:rPr>
          <w:rFonts w:cs="Arial"/>
          <w:bCs/>
          <w:szCs w:val="26"/>
          <w:lang w:val="en"/>
        </w:rPr>
      </w:pPr>
      <w:r w:rsidRPr="0068447E">
        <w:rPr>
          <w:rFonts w:cs="Arial"/>
          <w:bCs/>
          <w:szCs w:val="26"/>
          <w:lang w:val="en"/>
        </w:rPr>
        <w:t xml:space="preserve">It is with great </w:t>
      </w:r>
      <w:proofErr w:type="gramStart"/>
      <w:r w:rsidRPr="0068447E">
        <w:rPr>
          <w:rFonts w:cs="Arial"/>
          <w:bCs/>
          <w:szCs w:val="26"/>
          <w:lang w:val="en"/>
        </w:rPr>
        <w:t>pleasure</w:t>
      </w:r>
      <w:r w:rsidR="008D0662">
        <w:rPr>
          <w:rFonts w:cs="Arial"/>
          <w:bCs/>
          <w:szCs w:val="26"/>
          <w:lang w:val="en"/>
        </w:rPr>
        <w:t>,</w:t>
      </w:r>
      <w:proofErr w:type="gramEnd"/>
      <w:r w:rsidRPr="0068447E">
        <w:rPr>
          <w:rFonts w:cs="Arial"/>
          <w:bCs/>
          <w:szCs w:val="26"/>
          <w:lang w:val="en"/>
        </w:rPr>
        <w:t xml:space="preserve"> I </w:t>
      </w:r>
      <w:proofErr w:type="gramStart"/>
      <w:r w:rsidRPr="0068447E">
        <w:rPr>
          <w:rFonts w:cs="Arial"/>
          <w:bCs/>
          <w:szCs w:val="26"/>
          <w:lang w:val="en"/>
        </w:rPr>
        <w:t>write</w:t>
      </w:r>
      <w:proofErr w:type="gramEnd"/>
      <w:r w:rsidRPr="0068447E">
        <w:rPr>
          <w:rFonts w:cs="Arial"/>
          <w:bCs/>
          <w:szCs w:val="26"/>
          <w:lang w:val="en"/>
        </w:rPr>
        <w:t xml:space="preserve"> this letter of support for </w:t>
      </w:r>
      <w:r w:rsidRPr="0031372A">
        <w:rPr>
          <w:rFonts w:cs="Arial"/>
          <w:bCs/>
          <w:i/>
          <w:iCs/>
          <w:szCs w:val="26"/>
          <w:lang w:val="en"/>
        </w:rPr>
        <w:t xml:space="preserve">(insert title and name of PI) </w:t>
      </w:r>
      <w:r w:rsidRPr="0068447E">
        <w:rPr>
          <w:rFonts w:cs="Arial"/>
          <w:bCs/>
          <w:szCs w:val="26"/>
          <w:lang w:val="en"/>
        </w:rPr>
        <w:t xml:space="preserve">application for </w:t>
      </w:r>
      <w:r w:rsidRPr="0031372A">
        <w:rPr>
          <w:rFonts w:cs="Arial"/>
          <w:bCs/>
          <w:i/>
          <w:iCs/>
          <w:szCs w:val="26"/>
          <w:lang w:val="en"/>
        </w:rPr>
        <w:t>(insert grant source name)</w:t>
      </w:r>
    </w:p>
    <w:p w14:paraId="52909AD1" w14:textId="77777777" w:rsidR="006F77ED" w:rsidRPr="0068447E" w:rsidRDefault="006F77ED" w:rsidP="006F77ED">
      <w:pPr>
        <w:spacing w:line="360" w:lineRule="auto"/>
        <w:rPr>
          <w:rFonts w:cs="Arial"/>
          <w:bCs/>
          <w:szCs w:val="26"/>
          <w:lang w:val="en"/>
        </w:rPr>
      </w:pPr>
    </w:p>
    <w:p w14:paraId="10902436" w14:textId="77777777" w:rsidR="006F77ED" w:rsidRPr="00172E6B" w:rsidRDefault="006F77ED" w:rsidP="006F77ED">
      <w:pPr>
        <w:spacing w:line="360" w:lineRule="auto"/>
        <w:rPr>
          <w:rFonts w:cs="Arial"/>
          <w:bCs/>
          <w:i/>
          <w:iCs/>
          <w:szCs w:val="26"/>
          <w:lang w:val="en"/>
        </w:rPr>
      </w:pPr>
      <w:r w:rsidRPr="0068447E">
        <w:rPr>
          <w:rFonts w:cs="Arial"/>
          <w:bCs/>
          <w:szCs w:val="26"/>
          <w:lang w:val="en"/>
        </w:rPr>
        <w:t xml:space="preserve">The project is ambitiously proposing to </w:t>
      </w:r>
      <w:r w:rsidRPr="00172E6B">
        <w:rPr>
          <w:rFonts w:cs="Arial"/>
          <w:bCs/>
          <w:i/>
          <w:iCs/>
          <w:szCs w:val="26"/>
          <w:lang w:val="en"/>
        </w:rPr>
        <w:t>(elaborate as needed. Keep this short! And in lay-man terms)</w:t>
      </w:r>
    </w:p>
    <w:p w14:paraId="04C9EEC2" w14:textId="77777777" w:rsidR="006F77ED" w:rsidRPr="0068447E" w:rsidRDefault="006F77ED" w:rsidP="006F77ED">
      <w:pPr>
        <w:spacing w:line="360" w:lineRule="auto"/>
        <w:rPr>
          <w:rFonts w:cs="Arial"/>
          <w:bCs/>
          <w:szCs w:val="26"/>
          <w:lang w:val="en"/>
        </w:rPr>
      </w:pPr>
    </w:p>
    <w:p w14:paraId="51D9325C" w14:textId="16A33011" w:rsidR="006F77ED" w:rsidRPr="0068447E" w:rsidRDefault="006F77ED" w:rsidP="006F77ED">
      <w:pPr>
        <w:spacing w:line="360" w:lineRule="auto"/>
        <w:rPr>
          <w:rFonts w:cs="Arial"/>
          <w:bCs/>
          <w:szCs w:val="26"/>
          <w:lang w:val="en"/>
        </w:rPr>
      </w:pPr>
      <w:r w:rsidRPr="0068447E">
        <w:rPr>
          <w:rFonts w:cs="Arial"/>
          <w:bCs/>
          <w:szCs w:val="26"/>
          <w:lang w:val="en"/>
        </w:rPr>
        <w:t xml:space="preserve">The ECE department is fully committed to supporting </w:t>
      </w:r>
      <w:r w:rsidRPr="0031372A">
        <w:rPr>
          <w:rFonts w:cs="Arial"/>
          <w:bCs/>
          <w:i/>
          <w:iCs/>
          <w:szCs w:val="26"/>
          <w:lang w:val="en"/>
        </w:rPr>
        <w:t xml:space="preserve">(insert name). </w:t>
      </w:r>
      <w:r w:rsidRPr="0068447E">
        <w:rPr>
          <w:rFonts w:cs="Arial"/>
          <w:bCs/>
          <w:szCs w:val="26"/>
          <w:lang w:val="en"/>
        </w:rPr>
        <w:t xml:space="preserve">The project is both ambitious and promising and will be a great addition to our other activities </w:t>
      </w:r>
      <w:r w:rsidR="008D0662" w:rsidRPr="0068447E">
        <w:rPr>
          <w:rFonts w:cs="Arial"/>
          <w:bCs/>
          <w:szCs w:val="26"/>
          <w:lang w:val="en"/>
        </w:rPr>
        <w:t>in</w:t>
      </w:r>
      <w:r w:rsidRPr="0068447E">
        <w:rPr>
          <w:rFonts w:cs="Arial"/>
          <w:bCs/>
          <w:szCs w:val="26"/>
          <w:lang w:val="en"/>
        </w:rPr>
        <w:t xml:space="preserve"> the department. (</w:t>
      </w:r>
      <w:r w:rsidRPr="00172E6B">
        <w:rPr>
          <w:rFonts w:cs="Arial"/>
          <w:bCs/>
          <w:i/>
          <w:iCs/>
          <w:szCs w:val="26"/>
          <w:lang w:val="en"/>
        </w:rPr>
        <w:t>Keep this short! And in lay-man terms</w:t>
      </w:r>
      <w:r w:rsidRPr="0068447E">
        <w:rPr>
          <w:rFonts w:cs="Arial"/>
          <w:bCs/>
          <w:szCs w:val="26"/>
          <w:lang w:val="en"/>
        </w:rPr>
        <w:t>)</w:t>
      </w:r>
    </w:p>
    <w:p w14:paraId="146DE1DF" w14:textId="77777777" w:rsidR="006F77ED" w:rsidRPr="0068447E" w:rsidRDefault="006F77ED" w:rsidP="006F77ED"/>
    <w:p w14:paraId="567ED172" w14:textId="77777777" w:rsidR="006F77ED" w:rsidRPr="00AF1D8C" w:rsidRDefault="006F77ED" w:rsidP="006F77ED">
      <w:pPr>
        <w:spacing w:line="360" w:lineRule="auto"/>
        <w:rPr>
          <w:rFonts w:cs="Arial"/>
          <w:bCs/>
          <w:szCs w:val="26"/>
          <w:lang w:val="en"/>
        </w:rPr>
      </w:pPr>
      <w:r w:rsidRPr="00AF1D8C">
        <w:rPr>
          <w:rFonts w:cs="Arial"/>
          <w:bCs/>
          <w:szCs w:val="26"/>
          <w:lang w:val="en"/>
        </w:rPr>
        <w:t>We hope that this letter will help secure the funding necessary to make the project a reality. Should the project be funded, the department will provide the required infrastructure, laboratory and office facilities for team members</w:t>
      </w:r>
      <w:r>
        <w:rPr>
          <w:rFonts w:cs="Arial"/>
          <w:bCs/>
          <w:szCs w:val="26"/>
          <w:lang w:val="en"/>
        </w:rPr>
        <w:t>.</w:t>
      </w:r>
      <w:r w:rsidRPr="00AF1D8C">
        <w:rPr>
          <w:rFonts w:cs="Arial"/>
          <w:bCs/>
          <w:szCs w:val="26"/>
          <w:lang w:val="en"/>
        </w:rPr>
        <w:t xml:space="preserve"> </w:t>
      </w:r>
    </w:p>
    <w:p w14:paraId="5A35ED69" w14:textId="77777777" w:rsidR="006F77ED" w:rsidRDefault="006F77ED" w:rsidP="006F77ED">
      <w:pPr>
        <w:rPr>
          <w:lang w:val="en"/>
        </w:rPr>
      </w:pPr>
    </w:p>
    <w:p w14:paraId="61E1BDAB" w14:textId="6E11FEC4" w:rsidR="006F77ED" w:rsidRPr="009224E3" w:rsidRDefault="006F77ED" w:rsidP="006F77ED">
      <w:pPr>
        <w:keepNext/>
        <w:keepLines/>
        <w:spacing w:line="360" w:lineRule="auto"/>
      </w:pPr>
      <w:bookmarkStart w:id="0" w:name="LAN_Yourssincerely"/>
      <w:r>
        <w:t>Best</w:t>
      </w:r>
      <w:r>
        <w:t xml:space="preserve"> regards</w:t>
      </w:r>
      <w:bookmarkEnd w:id="0"/>
    </w:p>
    <w:p w14:paraId="0BD929D9" w14:textId="77777777" w:rsidR="00736658" w:rsidRPr="004E3778" w:rsidRDefault="00736658" w:rsidP="004E3778">
      <w:bookmarkStart w:id="1" w:name="LAN_FirstName"/>
      <w:bookmarkEnd w:id="1"/>
    </w:p>
    <w:p w14:paraId="32474244" w14:textId="77777777" w:rsidR="002E326D" w:rsidRDefault="002E326D" w:rsidP="003118C6">
      <w:pPr>
        <w:keepNext/>
        <w:keepLines/>
      </w:pPr>
    </w:p>
    <w:sdt>
      <w:sdtPr>
        <w:alias w:val="Name"/>
        <w:tag w:val="{&quot;templafy&quot;:{&quot;id&quot;:&quot;df024327-ffec-43b0-b777-4cdc6a7dc9ca&quot;}}"/>
        <w:id w:val="1568693305"/>
        <w:placeholder>
          <w:docPart w:val="DCCAB886AE6B417694F6FEE8CA7FE9D7"/>
        </w:placeholder>
      </w:sdtPr>
      <w:sdtEndPr/>
      <w:sdtContent>
        <w:p w14:paraId="72C5F255" w14:textId="77777777" w:rsidR="007E39C9" w:rsidRDefault="0031372A">
          <w:pPr>
            <w:keepNext/>
            <w:keepLines/>
          </w:pPr>
          <w:r>
            <w:t>Mikael Bergholz Knudsen</w:t>
          </w:r>
        </w:p>
      </w:sdtContent>
    </w:sdt>
    <w:sdt>
      <w:sdtPr>
        <w:alias w:val="Title"/>
        <w:tag w:val="{&quot;templafy&quot;:{&quot;id&quot;:&quot;796bf67b-5155-4856-9166-6cfc78676f48&quot;}}"/>
        <w:id w:val="-1920317613"/>
        <w:placeholder>
          <w:docPart w:val="0C468DAAF73440F3972CE3C44C4D5620"/>
        </w:placeholder>
      </w:sdtPr>
      <w:sdtEndPr/>
      <w:sdtContent>
        <w:p w14:paraId="2EEE9998" w14:textId="46A3173D" w:rsidR="007E39C9" w:rsidRDefault="00B44A48">
          <w:pPr>
            <w:keepNext/>
            <w:keepLines/>
          </w:pPr>
          <w:r>
            <w:t>Head of Department</w:t>
          </w:r>
        </w:p>
      </w:sdtContent>
    </w:sdt>
    <w:p w14:paraId="128739A8" w14:textId="77777777" w:rsidR="00227E7F" w:rsidRDefault="00227E7F" w:rsidP="003118C6">
      <w:pPr>
        <w:keepNext/>
        <w:keepLines/>
      </w:pPr>
    </w:p>
    <w:p w14:paraId="68BBA8E9" w14:textId="77777777" w:rsidR="00227E7F" w:rsidRDefault="00227E7F" w:rsidP="003118C6">
      <w:pPr>
        <w:keepNext/>
        <w:keepLines/>
      </w:pPr>
    </w:p>
    <w:p w14:paraId="35B90BA0" w14:textId="77777777" w:rsidR="00227E7F" w:rsidRDefault="00227E7F" w:rsidP="003118C6">
      <w:pPr>
        <w:keepNext/>
        <w:keepLines/>
      </w:pPr>
    </w:p>
    <w:p w14:paraId="16FFDBA9" w14:textId="29BA9A28" w:rsidR="0031372A" w:rsidRDefault="0031372A" w:rsidP="00B10D00"/>
    <w:sectPr w:rsidR="000D32E1" w:rsidSect="00910516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A0A74" w14:textId="77777777" w:rsidR="006F77ED" w:rsidRPr="00CB7E17" w:rsidRDefault="006F77ED">
      <w:r w:rsidRPr="00CB7E17">
        <w:separator/>
      </w:r>
    </w:p>
  </w:endnote>
  <w:endnote w:type="continuationSeparator" w:id="0">
    <w:p w14:paraId="14533114" w14:textId="77777777" w:rsidR="006F77ED" w:rsidRPr="00CB7E17" w:rsidRDefault="006F77ED">
      <w:r w:rsidRPr="00CB7E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A927A95-3B7C-4CD5-99EF-EB839D18A663}"/>
    <w:embedBold r:id="rId2" w:fontKey="{EB7B606E-ED09-4238-AE42-251081E3796D}"/>
    <w:embedItalic r:id="rId3" w:fontKey="{BD2BA872-73CC-45AA-9679-B2F5397B1C2D}"/>
    <w:embedBoldItalic r:id="rId4" w:fontKey="{C2D5B958-DEE2-423F-B473-A193AF4440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7F96D472-D777-426B-A595-D7A1551FE6C3}"/>
    <w:embedBold r:id="rId6" w:fontKey="{4AE2FE8D-0D96-4B3F-AA33-19B2C2EBD1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9E6551A-DA8B-4F4F-AD3D-8B81F76C622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94326557-2426-448C-A1BE-7F7859C596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5A6EABB-6893-4B1B-A9E6-41933A0486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D0C7E21-2662-4170-9C87-34B3B0F7A4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357A" w14:textId="77777777" w:rsidR="00A33642" w:rsidRPr="00CB7E17" w:rsidRDefault="00A33642" w:rsidP="00A33642">
    <w:pPr>
      <w:pStyle w:val="Footer"/>
    </w:pPr>
  </w:p>
  <w:p w14:paraId="0B2C78F8" w14:textId="2365252C" w:rsidR="00336DC5" w:rsidRPr="00CB7E17" w:rsidRDefault="00336DC5" w:rsidP="00A33642">
    <w:pPr>
      <w:pStyle w:val="Hiddenpageno"/>
    </w:pPr>
    <w:r w:rsidRPr="00CB7E17">
      <w:fldChar w:fldCharType="begin"/>
    </w:r>
    <w:r w:rsidRPr="00CB7E17">
      <w:instrText>page</w:instrText>
    </w:r>
    <w:r w:rsidRPr="00CB7E17">
      <w:fldChar w:fldCharType="separate"/>
    </w:r>
    <w:r w:rsidR="009C5CAB" w:rsidRPr="00CB7E17">
      <w:t>2</w:t>
    </w:r>
    <w:r w:rsidRPr="00CB7E17">
      <w:fldChar w:fldCharType="end"/>
    </w:r>
    <w:r w:rsidRPr="00CB7E17">
      <w:t>/</w:t>
    </w:r>
    <w:r w:rsidRPr="00CB7E17">
      <w:fldChar w:fldCharType="begin"/>
    </w:r>
    <w:r w:rsidRPr="00CB7E17">
      <w:instrText>numpages</w:instrText>
    </w:r>
    <w:r w:rsidRPr="00CB7E17">
      <w:fldChar w:fldCharType="separate"/>
    </w:r>
    <w:r w:rsidR="009C5CAB" w:rsidRPr="00CB7E17">
      <w:t>2</w:t>
    </w:r>
    <w:r w:rsidRPr="00CB7E17">
      <w:fldChar w:fldCharType="end"/>
    </w:r>
    <w:r w:rsidRPr="00CB7E17">
      <w:t>/</w:t>
    </w:r>
    <w:r w:rsidRPr="00CB7E17">
      <w:fldChar w:fldCharType="begin"/>
    </w:r>
    <w:r w:rsidRPr="00CB7E17">
      <w:instrText>sectionpages</w:instrText>
    </w:r>
    <w:r w:rsidRPr="00CB7E17">
      <w:fldChar w:fldCharType="separate"/>
    </w:r>
    <w:r w:rsidR="006F77ED">
      <w:rPr>
        <w:noProof/>
      </w:rPr>
      <w:t>2</w:t>
    </w:r>
    <w:r w:rsidRPr="00CB7E17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D7445" w14:textId="77777777" w:rsidR="00C3194A" w:rsidRPr="00CB7E17" w:rsidRDefault="00C3194A" w:rsidP="00A4668C"/>
  <w:sdt>
    <w:sdtPr>
      <w:rPr>
        <w:rFonts w:ascii="Georgia" w:hAnsi="Georgia"/>
        <w:b w:val="0"/>
        <w:spacing w:val="0"/>
        <w:sz w:val="20"/>
        <w:szCs w:val="20"/>
      </w:rPr>
      <w:alias w:val="textElement"/>
      <w:tag w:val="{&quot;templafy&quot;:{&quot;id&quot;:&quot;8edab026-9097-4e18-88fa-1fa2a89dd1a9&quot;}}"/>
      <w:id w:val="-1351869914"/>
      <w:placeholder>
        <w:docPart w:val="D8E709DC6CB14D9C8EC70A37C42C24E0"/>
      </w:placeholder>
    </w:sdtPr>
    <w:sdtEndPr>
      <w:rPr>
        <w:noProof w:val="0"/>
      </w:rPr>
    </w:sdtEndPr>
    <w:sdtContent>
      <w:tbl>
        <w:tblPr>
          <w:tblW w:w="7541" w:type="dxa"/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>
        <w:tblGrid>
          <w:gridCol w:w="2613"/>
          <w:gridCol w:w="2337"/>
          <w:gridCol w:w="2591"/>
        </w:tblGrid>
        <w:tr w:rsidR="00C92291" w:rsidRPr="004879B0" w14:paraId="7906D6F5" w14:textId="77777777" w:rsidTr="00C92291">
          <w:bookmarkStart w:id="2" w:name="_Hlk480556382" w:displacedByCustomXml="next"/>
          <w:sdt>
            <w:sdtPr>
              <w:rPr>
                <w:rFonts w:ascii="Georgia" w:hAnsi="Georgia"/>
                <w:b w:val="0"/>
                <w:spacing w:val="0"/>
                <w:sz w:val="20"/>
                <w:szCs w:val="20"/>
              </w:rPr>
              <w:alias w:val="image"/>
              <w:tag w:val="{&quot;templafy&quot;:{&quot;id&quot;:&quot;99e20623-5136-412f-8546-2c543f86c360&quot;}}"/>
              <w:id w:val="-1433124284"/>
              <w:placeholder/>
              <w:picture/>
            </w:sdtPr>
            <w:sdtEndPr>
              <w:rPr>
                <w:rFonts w:ascii="AU Passata" w:hAnsi="AU Passata"/>
                <w:b/>
                <w:spacing w:val="10"/>
                <w:sz w:val="14"/>
                <w:szCs w:val="24"/>
              </w:rPr>
            </w:sdtEndPr>
            <w:sdtContent>
              <w:tc>
                <w:tcPr>
                  <w:tcW w:w="2613" w:type="dxa"/>
                </w:tcPr>
                <w:p w14:paraId="6F826743" w14:textId="77777777" w:rsidR="0031372A" w:rsidRPr="009224E3" w:rsidRDefault="0031372A" w:rsidP="00C92291">
                  <w:pPr>
                    <w:pStyle w:val="Template-Companyname"/>
                  </w:pPr>
                  <w:r>
                    <w:drawing>
                      <wp:inline distT="0" distB="0" distL="0" distR="0" wp14:anchorId="43BEB502" wp14:editId="0632F6A1">
                        <wp:extent cx="648000" cy="648000"/>
                        <wp:effectExtent l="0" t="0" r="0" b="0"/>
                        <wp:docPr id="2089084022" name="Picture 2" descr="A white square with a blue bord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9084022" name="Picture 2" descr="A white square with a blue border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sdtContent>
          </w:sdt>
          <w:tc>
            <w:tcPr>
              <w:tcW w:w="2337" w:type="dxa"/>
              <w:vAlign w:val="bottom"/>
            </w:tcPr>
            <w:sdt>
              <w:sdtPr>
                <w:alias w:val="UnitName"/>
                <w:tag w:val="{&quot;templafy&quot;:{&quot;id&quot;:&quot;63ec0f74-bc6b-45ca-b2d7-d9bcd90cbaf5&quot;}}"/>
                <w:id w:val="-1729993514"/>
                <w:placeholder/>
              </w:sdtPr>
              <w:sdtEndPr/>
              <w:sdtContent>
                <w:p w14:paraId="78C05A44" w14:textId="77777777" w:rsidR="007E39C9" w:rsidRDefault="0031372A">
                  <w:pPr>
                    <w:pStyle w:val="Template-Companyname"/>
                  </w:pPr>
                  <w:r>
                    <w:t>Department of Electrical and Computer Engineering</w:t>
                  </w:r>
                </w:p>
              </w:sdtContent>
            </w:sdt>
            <w:sdt>
              <w:sdtPr>
                <w:alias w:val="AU"/>
                <w:tag w:val="{&quot;templafy&quot;:{&quot;id&quot;:&quot;bab5d7a3-2fc2-4fb3-8ee7-169974e7c824&quot;}}"/>
                <w:id w:val="1010029915"/>
                <w:placeholder/>
              </w:sdtPr>
              <w:sdtEndPr/>
              <w:sdtContent>
                <w:p w14:paraId="0653D652" w14:textId="77777777" w:rsidR="007E39C9" w:rsidRPr="006F77ED" w:rsidRDefault="0031372A">
                  <w:pPr>
                    <w:pStyle w:val="Template-Address"/>
                    <w:rPr>
                      <w:lang w:val="da-DK"/>
                    </w:rPr>
                  </w:pPr>
                  <w:r w:rsidRPr="006F77ED">
                    <w:rPr>
                      <w:lang w:val="da-DK"/>
                    </w:rPr>
                    <w:t>Aarhus University</w:t>
                  </w:r>
                </w:p>
              </w:sdtContent>
            </w:sdt>
            <w:sdt>
              <w:sdtPr>
                <w:alias w:val="Address"/>
                <w:tag w:val="{&quot;templafy&quot;:{&quot;id&quot;:&quot;cf4b0adf-09d0-417d-bef7-ea58fb4de733&quot;}}"/>
                <w:id w:val="-313268981"/>
                <w:placeholder/>
              </w:sdtPr>
              <w:sdtEndPr/>
              <w:sdtContent>
                <w:p w14:paraId="5951C5C1" w14:textId="77777777" w:rsidR="007E39C9" w:rsidRPr="006F77ED" w:rsidRDefault="0031372A">
                  <w:pPr>
                    <w:pStyle w:val="Template-Address"/>
                    <w:rPr>
                      <w:lang w:val="da-DK"/>
                    </w:rPr>
                  </w:pPr>
                  <w:r w:rsidRPr="006F77ED">
                    <w:rPr>
                      <w:lang w:val="da-DK"/>
                    </w:rPr>
                    <w:t>Finlandsgade 22</w:t>
                  </w:r>
                </w:p>
                <w:p w14:paraId="311C5F45" w14:textId="77777777" w:rsidR="007E39C9" w:rsidRPr="006F77ED" w:rsidRDefault="0031372A">
                  <w:pPr>
                    <w:pStyle w:val="Template-Address"/>
                    <w:rPr>
                      <w:lang w:val="da-DK"/>
                    </w:rPr>
                  </w:pPr>
                  <w:r w:rsidRPr="006F77ED">
                    <w:rPr>
                      <w:lang w:val="da-DK"/>
                    </w:rPr>
                    <w:t>DK-8200 Aarhus N</w:t>
                  </w:r>
                </w:p>
                <w:p w14:paraId="287FB1F6" w14:textId="77777777" w:rsidR="007E39C9" w:rsidRPr="006F77ED" w:rsidRDefault="0031372A">
                  <w:pPr>
                    <w:pStyle w:val="Template-Address"/>
                    <w:rPr>
                      <w:lang w:val="da-DK"/>
                    </w:rPr>
                  </w:pPr>
                  <w:r w:rsidRPr="006F77ED">
                    <w:rPr>
                      <w:lang w:val="da-DK"/>
                    </w:rPr>
                    <w:t>Denmark</w:t>
                  </w:r>
                </w:p>
              </w:sdtContent>
            </w:sdt>
          </w:tc>
          <w:tc>
            <w:tcPr>
              <w:tcW w:w="2591" w:type="dxa"/>
              <w:vAlign w:val="bottom"/>
            </w:tcPr>
            <w:sdt>
              <w:sdtPr>
                <w:alias w:val="group"/>
                <w:tag w:val="{&quot;templafy&quot;:{&quot;id&quot;:&quot;39e54c7d-26fb-4bba-9e78-e37bc1ad753a&quot;}}"/>
                <w:id w:val="-681814133"/>
                <w:placeholder/>
              </w:sdtPr>
              <w:sdtEndPr/>
              <w:sdtContent>
                <w:p w14:paraId="45DAE051" w14:textId="77777777" w:rsidR="0031372A" w:rsidRPr="004879B0" w:rsidRDefault="0031372A" w:rsidP="00C92291">
                  <w:pPr>
                    <w:pStyle w:val="Template-Address"/>
                    <w:jc w:val="right"/>
                  </w:pPr>
                  <w:sdt>
                    <w:sdtPr>
                      <w:alias w:val="Tel label"/>
                      <w:tag w:val="{&quot;templafy&quot;:{&quot;id&quot;:&quot;a493c2aa-422a-4d0c-a6b9-6f3a338ed6f9&quot;}}"/>
                      <w:id w:val="-1673252358"/>
                      <w:placeholder/>
                    </w:sdtPr>
                    <w:sdtEndPr/>
                    <w:sdtContent>
                      <w:r>
                        <w:t>Tel.</w:t>
                      </w:r>
                    </w:sdtContent>
                  </w:sdt>
                  <w:r w:rsidRPr="004879B0">
                    <w:t xml:space="preserve">: </w:t>
                  </w:r>
                  <w:sdt>
                    <w:sdtPr>
                      <w:alias w:val="Phone"/>
                      <w:tag w:val="{&quot;templafy&quot;:{&quot;id&quot;:&quot;262f3132-ae7e-41f5-9494-05ea12d42021&quot;}}"/>
                      <w:id w:val="-1608182804"/>
                      <w:placeholder/>
                    </w:sdtPr>
                    <w:sdtEndPr/>
                    <w:sdtContent>
                      <w:r>
                        <w:t>+45 8715 0000</w:t>
                      </w:r>
                    </w:sdtContent>
                  </w:sdt>
                </w:p>
              </w:sdtContent>
            </w:sdt>
            <w:sdt>
              <w:sdtPr>
                <w:rPr>
                  <w:vanish/>
                </w:rPr>
                <w:alias w:val="group"/>
                <w:tag w:val="{&quot;templafy&quot;:{&quot;id&quot;:&quot;62c0c9fb-b71c-404d-be9b-e34477e18906&quot;}}"/>
                <w:id w:val="1768879550"/>
                <w:placeholder/>
              </w:sdtPr>
              <w:sdtEndPr/>
              <w:sdtContent>
                <w:p w14:paraId="78DC54DF" w14:textId="77777777" w:rsidR="0031372A" w:rsidRPr="004879B0" w:rsidRDefault="0031372A" w:rsidP="00C92291">
                  <w:pPr>
                    <w:pStyle w:val="Template-Address"/>
                    <w:jc w:val="right"/>
                    <w:rPr>
                      <w:vanish/>
                    </w:rPr>
                  </w:pPr>
                  <w:sdt>
                    <w:sdtPr>
                      <w:rPr>
                        <w:vanish/>
                      </w:rPr>
                      <w:alias w:val="Fax label"/>
                      <w:tag w:val="{&quot;templafy&quot;:{&quot;id&quot;:&quot;d740da22-b2bd-4c48-8dc3-ceb072b6b5c9&quot;}}"/>
                      <w:id w:val="-1851249066"/>
                      <w:placeholder/>
                    </w:sdtPr>
                    <w:sdtEndPr/>
                    <w:sdtContent>
                      <w:r>
                        <w:rPr>
                          <w:vanish/>
                        </w:rPr>
                        <w:t>Fax</w:t>
                      </w:r>
                    </w:sdtContent>
                  </w:sdt>
                  <w:r w:rsidRPr="004879B0">
                    <w:rPr>
                      <w:vanish/>
                    </w:rPr>
                    <w:t xml:space="preserve">: </w:t>
                  </w:r>
                  <w:sdt>
                    <w:sdtPr>
                      <w:rPr>
                        <w:vanish/>
                      </w:rPr>
                      <w:alias w:val="Fax"/>
                      <w:tag w:val="{&quot;templafy&quot;:{&quot;id&quot;:&quot;809d4a15-b408-403c-a93e-bafc7f19585a&quot;}}"/>
                      <w:id w:val="-428745966"/>
                      <w:placeholder/>
                    </w:sdtPr>
                    <w:sdtEndPr/>
                    <w:sdtContent>
                      <w:r>
                        <w:rPr>
                          <w:vanish/>
                        </w:rPr>
                        <w:t>​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15556f8c-24b6-4878-8675-88919151263e&quot;}}"/>
                <w:id w:val="-1551761767"/>
                <w:placeholder/>
              </w:sdtPr>
              <w:sdtEndPr/>
              <w:sdtContent>
                <w:p w14:paraId="37B0D9DC" w14:textId="77777777" w:rsidR="0031372A" w:rsidRPr="004879B0" w:rsidRDefault="0031372A" w:rsidP="00C92291">
                  <w:pPr>
                    <w:pStyle w:val="Template-Address"/>
                    <w:jc w:val="right"/>
                  </w:pPr>
                  <w:sdt>
                    <w:sdtPr>
                      <w:alias w:val="Email label"/>
                      <w:tag w:val="{&quot;templafy&quot;:{&quot;id&quot;:&quot;bdec9874-e940-4bf6-872d-bcd3d97c1676&quot;}}"/>
                      <w:id w:val="-1567332359"/>
                      <w:placeholder/>
                    </w:sdtPr>
                    <w:sdtEndPr/>
                    <w:sdtContent>
                      <w:r>
                        <w:t>Email</w:t>
                      </w:r>
                    </w:sdtContent>
                  </w:sdt>
                  <w:r w:rsidRPr="004879B0">
                    <w:t xml:space="preserve">: </w:t>
                  </w:r>
                  <w:sdt>
                    <w:sdtPr>
                      <w:alias w:val="Email"/>
                      <w:tag w:val="{&quot;templafy&quot;:{&quot;id&quot;:&quot;719c1a30-ba15-410e-999b-9c045d1cadf8&quot;}}"/>
                      <w:id w:val="524449441"/>
                      <w:placeholder/>
                    </w:sdtPr>
                    <w:sdtEndPr/>
                    <w:sdtContent>
                      <w:r>
                        <w:t>ece@au.dk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7725ca12-cfab-4177-a55c-93b3bb794ffd&quot;}}"/>
                <w:id w:val="-1375077903"/>
                <w:placeholder/>
              </w:sdtPr>
              <w:sdtEndPr/>
              <w:sdtContent>
                <w:p w14:paraId="16A2A7AA" w14:textId="77777777" w:rsidR="0031372A" w:rsidRDefault="0031372A" w:rsidP="00C92291">
                  <w:pPr>
                    <w:pStyle w:val="Template-Address"/>
                    <w:jc w:val="right"/>
                  </w:pPr>
                  <w:sdt>
                    <w:sdtPr>
                      <w:alias w:val="Web label"/>
                      <w:tag w:val="{&quot;templafy&quot;:{&quot;id&quot;:&quot;1c6e56c7-75d7-4649-8de5-9dcbc7f66c77&quot;}}"/>
                      <w:id w:val="1466002086"/>
                      <w:placeholder/>
                    </w:sdtPr>
                    <w:sdtEndPr/>
                    <w:sdtContent>
                      <w:r>
                        <w:t>Web</w:t>
                      </w:r>
                    </w:sdtContent>
                  </w:sdt>
                  <w:r w:rsidRPr="004879B0">
                    <w:t xml:space="preserve">: </w:t>
                  </w:r>
                  <w:sdt>
                    <w:sdtPr>
                      <w:alias w:val="Www"/>
                      <w:tag w:val="{&quot;templafy&quot;:{&quot;id&quot;:&quot;6d8ba106-3904-46de-a7f8-597c864534dd&quot;}}"/>
                      <w:id w:val="-1398432430"/>
                      <w:placeholder/>
                    </w:sdtPr>
                    <w:sdtEndPr/>
                    <w:sdtContent>
                      <w:r>
                        <w:t>http://ece.au.dk/en</w:t>
                      </w:r>
                    </w:sdtContent>
                  </w:sdt>
                </w:p>
              </w:sdtContent>
            </w:sdt>
          </w:tc>
        </w:tr>
      </w:tbl>
      <w:p w14:paraId="167169AC" w14:textId="77777777" w:rsidR="00C723B1" w:rsidRPr="004879B0" w:rsidRDefault="0031372A" w:rsidP="006B4632">
        <w:pPr>
          <w:spacing w:line="14" w:lineRule="exact"/>
        </w:pPr>
      </w:p>
      <w:bookmarkEnd w:id="2" w:displacedByCustomXml="next"/>
    </w:sdtContent>
  </w:sdt>
  <w:p w14:paraId="17EF97EB" w14:textId="77777777" w:rsidR="00CB7E17" w:rsidRPr="00CB7E17" w:rsidRDefault="00CB7E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4FF6B" w14:textId="77777777" w:rsidR="006F77ED" w:rsidRPr="00CB7E17" w:rsidRDefault="006F77ED">
      <w:r w:rsidRPr="00CB7E17">
        <w:separator/>
      </w:r>
    </w:p>
  </w:footnote>
  <w:footnote w:type="continuationSeparator" w:id="0">
    <w:p w14:paraId="4CD6B07A" w14:textId="77777777" w:rsidR="006F77ED" w:rsidRPr="00CB7E17" w:rsidRDefault="006F77ED">
      <w:r w:rsidRPr="00CB7E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ac3536c5-e92d-449f-ab16-f0dc6f27c79f&quot;}}"/>
      <w:id w:val="-1280650146"/>
      <w:placeholder>
        <w:docPart w:val="FA9A1CD945B44AA3B74C83B96BCA98B0"/>
      </w:placeholder>
    </w:sdtPr>
    <w:sdtEndPr/>
    <w:sdtContent>
      <w:p w14:paraId="1F85D39F" w14:textId="77777777" w:rsidR="0031372A" w:rsidRPr="00CB7E17" w:rsidRDefault="0031372A" w:rsidP="00E16A97">
        <w:pPr>
          <w:pStyle w:val="Header"/>
        </w:pPr>
        <w:r w:rsidRPr="00CB7E17">
          <mc:AlternateContent>
            <mc:Choice Requires="wpc">
              <w:drawing>
                <wp:anchor distT="0" distB="0" distL="114300" distR="114300" simplePos="0" relativeHeight="251659264" behindDoc="0" locked="0" layoutInCell="1" allowOverlap="1" wp14:anchorId="58C81358" wp14:editId="0E9AFB00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1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3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4F82D33" id="LogoCanvasHide01" o:spid="_x0000_s1026" editas="canvas" alt="&quot;&quot;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6A9BF548" wp14:editId="7C1DB387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2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e92f568f-5336-4f4e-9a5e-f5edbed8e733&quot;}}"/>
                                <w:id w:val="-1309857328"/>
                              </w:sdtPr>
                              <w:sdtEndPr/>
                              <w:sdtContent>
                                <w:p w14:paraId="6C2C3D5A" w14:textId="77777777" w:rsidR="007E39C9" w:rsidRDefault="0031372A">
                                  <w:pPr>
                                    <w:pStyle w:val="Template-Parentlogoname"/>
                                  </w:pPr>
                                  <w:r>
                                    <w:t>Aarhus University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Logo2"/>
                                <w:tag w:val="{&quot;templafy&quot;:{&quot;id&quot;:&quot;5b0cd159-9611-4595-ac01-c2eb426a7293&quot;}}"/>
                                <w:id w:val="-1950537573"/>
                              </w:sdtPr>
                              <w:sdtEndPr/>
                              <w:sdtContent>
                                <w:p w14:paraId="783A8EBE" w14:textId="77777777" w:rsidR="007E39C9" w:rsidRDefault="0031372A">
                                  <w:pPr>
                                    <w:pStyle w:val="Template-Unitnamelogoname"/>
                                  </w:pPr>
                                  <w:r>
                                    <w:t>Department of Electrical and Computer Engineering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A9BF548" id="_x0000_t202" coordsize="21600,21600" o:spt="202" path="m,l,21600r21600,l21600,xe">
                  <v:stroke joinstyle="miter"/>
                  <v:path gradientshapeok="t" o:connecttype="rect"/>
                </v:shapetype>
                <v:shape id="LogoNavnForsideHide" o:spid="_x0000_s1026" type="#_x0000_t202" alt="&quot;&quot;" style="position:absolute;margin-left:115.65pt;margin-top:28.6pt;width:425.2pt;height:58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e92f568f-5336-4f4e-9a5e-f5edbed8e733&quot;}}"/>
                          <w:id w:val="-1309857328"/>
                        </w:sdtPr>
                        <w:sdtEndPr/>
                        <w:sdtContent>
                          <w:p w14:paraId="6C2C3D5A" w14:textId="77777777" w:rsidR="007E39C9" w:rsidRDefault="0031372A">
                            <w:pPr>
                              <w:pStyle w:val="Template-Parentlogoname"/>
                            </w:pPr>
                            <w:r>
                              <w:t>Aarhus University</w:t>
                            </w:r>
                          </w:p>
                        </w:sdtContent>
                      </w:sdt>
                      <w:sdt>
                        <w:sdtPr>
                          <w:alias w:val="Logo2"/>
                          <w:tag w:val="{&quot;templafy&quot;:{&quot;id&quot;:&quot;5b0cd159-9611-4595-ac01-c2eb426a7293&quot;}}"/>
                          <w:id w:val="-1950537573"/>
                        </w:sdtPr>
                        <w:sdtEndPr/>
                        <w:sdtContent>
                          <w:p w14:paraId="783A8EBE" w14:textId="77777777" w:rsidR="007E39C9" w:rsidRDefault="0031372A">
                            <w:pPr>
                              <w:pStyle w:val="Template-Unitnamelogoname"/>
                            </w:pPr>
                            <w:r>
                              <w:t>Department of Electrical and Computer Engineering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A7D4339" wp14:editId="52889AE0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1330160852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78bc9485-bf45-499d-92a8-9f06aebb8983&quot;}}"/>
                                <w:id w:val="1812976498"/>
                              </w:sdtPr>
                              <w:sdtEndPr/>
                              <w:sdtContent>
                                <w:p w14:paraId="31FD8C10" w14:textId="77777777" w:rsidR="007E39C9" w:rsidRDefault="0031372A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A7D4339" id="_x0000_s1027" type="#_x0000_t202" alt="&quot;&quot;" style="position:absolute;margin-left:0;margin-top:63.8pt;width:425.2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78bc9485-bf45-499d-92a8-9f06aebb8983&quot;}}"/>
                          <w:id w:val="1812976498"/>
                        </w:sdtPr>
                        <w:sdtEndPr/>
                        <w:sdtContent>
                          <w:p w14:paraId="31FD8C10" w14:textId="77777777" w:rsidR="007E39C9" w:rsidRDefault="0031372A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6C1447A3" w14:textId="77777777" w:rsidR="00160373" w:rsidRPr="00CB7E17" w:rsidRDefault="003770FD">
    <w:pPr>
      <w:pStyle w:val="Header"/>
    </w:pPr>
    <w:r w:rsidRPr="00CB7E17">
      <w:drawing>
        <wp:anchor distT="0" distB="0" distL="114300" distR="114300" simplePos="0" relativeHeight="251655168" behindDoc="1" locked="0" layoutInCell="1" allowOverlap="1" wp14:anchorId="5DAA73EA" wp14:editId="6F2DD17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19228009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E17">
      <mc:AlternateContent>
        <mc:Choice Requires="wps">
          <w:drawing>
            <wp:anchor distT="0" distB="0" distL="114300" distR="114300" simplePos="0" relativeHeight="251654144" behindDoc="0" locked="0" layoutInCell="1" allowOverlap="1" wp14:anchorId="4BC9ACEE" wp14:editId="12FBF31E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5" name="Pagen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33E9F" w14:textId="122151B4" w:rsidR="00160373" w:rsidRPr="00CB7E17" w:rsidRDefault="0031372A" w:rsidP="005C13F3">
                          <w:pPr>
                            <w:rPr>
                              <w:rStyle w:val="PageNumber"/>
                            </w:rPr>
                          </w:pPr>
                          <w:sdt>
                            <w:sdtPr>
                              <w:rPr>
                                <w:rStyle w:val="PageNumber"/>
                              </w:rPr>
                              <w:alias w:val="Page"/>
                              <w:tag w:val="{&quot;templafy&quot;:{&quot;id&quot;:&quot;483d005f-2c28-4f98-a084-7ce91504742a&quot;}}"/>
                              <w:id w:val="1134301850"/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>
                                <w:rPr>
                                  <w:rStyle w:val="PageNumber"/>
                                </w:rPr>
                                <w:t>Page</w:t>
                              </w:r>
                            </w:sdtContent>
                          </w:sdt>
                          <w:r w:rsidR="00160373" w:rsidRPr="00CB7E17">
                            <w:rPr>
                              <w:rStyle w:val="PageNumber"/>
                            </w:rPr>
                            <w:t xml:space="preserve"> </w:t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9C5CAB" w:rsidRPr="00CB7E17">
                            <w:rPr>
                              <w:rFonts w:ascii="AU Passata" w:hAnsi="AU Passata"/>
                              <w:sz w:val="14"/>
                            </w:rPr>
                            <w:t>2</w:t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CB7E17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F77ED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013619AE" w14:textId="77777777" w:rsidR="00160373" w:rsidRPr="00CB7E17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 w:rsidRPr="00CB7E17">
                            <w:drawing>
                              <wp:inline distT="0" distB="0" distL="0" distR="0" wp14:anchorId="5CFCA8AE" wp14:editId="63E01245">
                                <wp:extent cx="352425" cy="152400"/>
                                <wp:effectExtent l="0" t="0" r="0" b="0"/>
                                <wp:docPr id="6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C9ACEE" id="Pageno" o:spid="_x0000_s1028" type="#_x0000_t202" alt="&quot;&quot;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15733E9F" w14:textId="122151B4" w:rsidR="00160373" w:rsidRPr="00CB7E17" w:rsidRDefault="0031372A" w:rsidP="005C13F3">
                    <w:pPr>
                      <w:rPr>
                        <w:rStyle w:val="PageNumber"/>
                      </w:rPr>
                    </w:pPr>
                    <w:sdt>
                      <w:sdtPr>
                        <w:rPr>
                          <w:rStyle w:val="PageNumber"/>
                        </w:rPr>
                        <w:alias w:val="Page"/>
                        <w:tag w:val="{&quot;templafy&quot;:{&quot;id&quot;:&quot;483d005f-2c28-4f98-a084-7ce91504742a&quot;}}"/>
                        <w:id w:val="1134301850"/>
                      </w:sdtPr>
                      <w:sdtEndPr>
                        <w:rPr>
                          <w:rStyle w:val="PageNumber"/>
                        </w:rPr>
                      </w:sdtEndPr>
                      <w:sdtContent>
                        <w:r>
                          <w:rPr>
                            <w:rStyle w:val="PageNumber"/>
                          </w:rPr>
                          <w:t>Page</w:t>
                        </w:r>
                      </w:sdtContent>
                    </w:sdt>
                    <w:r w:rsidR="00160373" w:rsidRPr="00CB7E17">
                      <w:rPr>
                        <w:rStyle w:val="PageNumber"/>
                      </w:rPr>
                      <w:t xml:space="preserve"> </w:t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9C5CAB" w:rsidRPr="00CB7E17">
                      <w:rPr>
                        <w:rFonts w:ascii="AU Passata" w:hAnsi="AU Passata"/>
                        <w:sz w:val="14"/>
                      </w:rPr>
                      <w:t>2</w:t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CB7E17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CB7E17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CB7E17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F77ED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CB7E17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013619AE" w14:textId="77777777" w:rsidR="00160373" w:rsidRPr="00CB7E17" w:rsidRDefault="003770FD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 w:rsidRPr="00CB7E17">
                      <w:drawing>
                        <wp:inline distT="0" distB="0" distL="0" distR="0" wp14:anchorId="5CFCA8AE" wp14:editId="63E01245">
                          <wp:extent cx="352425" cy="152400"/>
                          <wp:effectExtent l="0" t="0" r="0" b="0"/>
                          <wp:docPr id="6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d212029d-08e7-4058-adb6-30eb7e687201&quot;}}"/>
      <w:id w:val="1325020313"/>
      <w:placeholder>
        <w:docPart w:val="95B3CD67D5EB4F4ABA5D5249055C1D4C"/>
      </w:placeholder>
    </w:sdtPr>
    <w:sdtEndPr/>
    <w:sdtContent>
      <w:p w14:paraId="03850B41" w14:textId="77777777" w:rsidR="0031372A" w:rsidRPr="00CB7E17" w:rsidRDefault="0031372A" w:rsidP="00E16A97">
        <w:pPr>
          <w:pStyle w:val="Header"/>
        </w:pPr>
        <w:r w:rsidRPr="00CB7E17">
          <mc:AlternateContent>
            <mc:Choice Requires="wpc">
              <w:drawing>
                <wp:anchor distT="0" distB="0" distL="114300" distR="114300" simplePos="0" relativeHeight="251660288" behindDoc="0" locked="0" layoutInCell="1" allowOverlap="1" wp14:anchorId="66AA7267" wp14:editId="33F3D593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1498102561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1007342260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974190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AC4A539" id="LogoCanvasHide01" o:spid="_x0000_s1026" editas="canvas" alt="&quot;&quot;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Cjj+BPVCgAAYTUAAA4AAAAAAAAAAAAAAAAALgIAAGRycy9lMm9Eb2Mu&#10;eG1sUEsBAi0AFAAGAAgAAAAhAA2yacjcAAAACgEAAA8AAAAAAAAAAAAAAAAALw0AAGRycy9kb3du&#10;cmV2LnhtbFBLBQYAAAAABAAEAPMAAAA4D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2C55416B" wp14:editId="5DBB779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9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b36671f8-6ccc-4b1c-94c9-3b7da624ea6b&quot;}}"/>
                                <w:id w:val="-2078972041"/>
                              </w:sdtPr>
                              <w:sdtEndPr/>
                              <w:sdtContent>
                                <w:p w14:paraId="4436A49F" w14:textId="77777777" w:rsidR="007E39C9" w:rsidRDefault="0031372A">
                                  <w:pPr>
                                    <w:pStyle w:val="Template-Parentlogoname"/>
                                  </w:pPr>
                                  <w:r>
                                    <w:t>Aarhus University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Logo2"/>
                                <w:tag w:val="{&quot;templafy&quot;:{&quot;id&quot;:&quot;0d425034-6eed-44f4-ba0a-b577c4995ddf&quot;}}"/>
                                <w:id w:val="-1425881451"/>
                              </w:sdtPr>
                              <w:sdtEndPr/>
                              <w:sdtContent>
                                <w:p w14:paraId="7F5632F3" w14:textId="77777777" w:rsidR="007E39C9" w:rsidRDefault="0031372A">
                                  <w:pPr>
                                    <w:pStyle w:val="Template-Unitnamelogoname"/>
                                  </w:pPr>
                                  <w:r>
                                    <w:t>Department of Electrical and Computer Engineering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C55416B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alt="&quot;&quot;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b36671f8-6ccc-4b1c-94c9-3b7da624ea6b&quot;}}"/>
                          <w:id w:val="-2078972041"/>
                        </w:sdtPr>
                        <w:sdtEndPr/>
                        <w:sdtContent>
                          <w:p w14:paraId="4436A49F" w14:textId="77777777" w:rsidR="007E39C9" w:rsidRDefault="0031372A">
                            <w:pPr>
                              <w:pStyle w:val="Template-Parentlogoname"/>
                            </w:pPr>
                            <w:r>
                              <w:t>Aarhus University</w:t>
                            </w:r>
                          </w:p>
                        </w:sdtContent>
                      </w:sdt>
                      <w:sdt>
                        <w:sdtPr>
                          <w:alias w:val="Logo2"/>
                          <w:tag w:val="{&quot;templafy&quot;:{&quot;id&quot;:&quot;0d425034-6eed-44f4-ba0a-b577c4995ddf&quot;}}"/>
                          <w:id w:val="-1425881451"/>
                        </w:sdtPr>
                        <w:sdtEndPr/>
                        <w:sdtContent>
                          <w:p w14:paraId="7F5632F3" w14:textId="77777777" w:rsidR="007E39C9" w:rsidRDefault="0031372A">
                            <w:pPr>
                              <w:pStyle w:val="Template-Unitnamelogoname"/>
                            </w:pPr>
                            <w:r>
                              <w:t>Department of Electrical and Computer Engineering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BE8C8C1" wp14:editId="2C6A8495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10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de60b0b6-080a-4dc4-8af6-770cc088049a&quot;}}"/>
                                <w:id w:val="-1618054353"/>
                              </w:sdtPr>
                              <w:sdtEndPr/>
                              <w:sdtContent>
                                <w:p w14:paraId="3C1B733A" w14:textId="77777777" w:rsidR="007E39C9" w:rsidRDefault="0031372A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BE8C8C1" id="_x0000_s1030" type="#_x0000_t202" alt="&quot;&quot;" style="position:absolute;margin-left:0;margin-top:63.8pt;width:425.2pt;height:27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de60b0b6-080a-4dc4-8af6-770cc088049a&quot;}}"/>
                          <w:id w:val="-1618054353"/>
                        </w:sdtPr>
                        <w:sdtEndPr/>
                        <w:sdtContent>
                          <w:p w14:paraId="3C1B733A" w14:textId="77777777" w:rsidR="007E39C9" w:rsidRDefault="0031372A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sdt>
    <w:sdtPr>
      <w:alias w:val="textElement"/>
      <w:tag w:val="{&quot;templafy&quot;:{&quot;id&quot;:&quot;69f7a851-a9c0-4c16-8744-10372ede1db1&quot;}}"/>
      <w:id w:val="-1275943907"/>
      <w:placeholder>
        <w:docPart w:val="3E557ED7763544F7AD1E620679E2CAA5"/>
      </w:placeholder>
    </w:sdtPr>
    <w:sdtEndPr/>
    <w:sdtContent>
      <w:p w14:paraId="220D5E68" w14:textId="77777777" w:rsidR="00404FD1" w:rsidRPr="00BD68D4" w:rsidRDefault="0031372A" w:rsidP="00ED2B0E">
        <w:pPr>
          <w:pStyle w:val="Header"/>
        </w:pPr>
        <w:r w:rsidRPr="00CB7E17"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0D6D1456" wp14:editId="2CB1D04E">
                  <wp:simplePos x="0" y="0"/>
                  <wp:positionH relativeFrom="page">
                    <wp:posOffset>5941060</wp:posOffset>
                  </wp:positionH>
                  <wp:positionV relativeFrom="page">
                    <wp:posOffset>3852545</wp:posOffset>
                  </wp:positionV>
                  <wp:extent cx="1260000" cy="7578000"/>
                  <wp:effectExtent l="0" t="0" r="16510" b="17780"/>
                  <wp:wrapNone/>
                  <wp:docPr id="11" name="Kolof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60000" cy="75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 w:val="0"/>
                                </w:rPr>
                                <w:alias w:val="group"/>
                                <w:tag w:val="{&quot;templafy&quot;:{&quot;id&quot;:&quot;99079aa7-9a44-4ccd-840b-8d8bf193b10e&quot;}}"/>
                                <w:id w:val="1506482627"/>
                                <w:placeholder>
                                  <w:docPart w:val="49257921B66F46AB95B03BE407A54B3D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alias w:val="Department"/>
                                    <w:tag w:val="{&quot;templafy&quot;:{&quot;id&quot;:&quot;3e90f52c-61d6-419d-8317-b3ff53792137&quot;}}"/>
                                    <w:id w:val="-1288896555"/>
                                    <w:placeholder>
                                      <w:docPart w:val="62084B2E622B45D3B6F3808E6E4AE7C6"/>
                                    </w:placeholder>
                                  </w:sdtPr>
                                  <w:sdtEndPr/>
                                  <w:sdtContent>
                                    <w:p w14:paraId="68EA32AF" w14:textId="77777777" w:rsidR="007E39C9" w:rsidRDefault="0031372A">
                                      <w:pPr>
                                        <w:pStyle w:val="Template-Afdeling"/>
                                      </w:pPr>
                                      <w:r>
                                        <w:t>ECE</w:t>
                                      </w:r>
                                    </w:p>
                                  </w:sdtContent>
                                </w:sdt>
                                <w:p w14:paraId="7BA744AE" w14:textId="77777777" w:rsidR="0031372A" w:rsidRPr="00CB7E17" w:rsidRDefault="0031372A" w:rsidP="00ED2B0E">
                                  <w:pPr>
                                    <w:pStyle w:val="Template"/>
                                  </w:pPr>
                                </w:p>
                              </w:sdtContent>
                            </w:sdt>
                            <w:sdt>
                              <w:sdtPr>
                                <w:alias w:val="Name"/>
                                <w:tag w:val="{&quot;templafy&quot;:{&quot;id&quot;:&quot;99b0e39a-b7d3-42c6-9e24-f18c67864d68&quot;}}"/>
                                <w:id w:val="200908622"/>
                              </w:sdtPr>
                              <w:sdtEndPr/>
                              <w:sdtContent>
                                <w:p w14:paraId="5B02B0A2" w14:textId="77777777" w:rsidR="007E39C9" w:rsidRDefault="0031372A">
                                  <w:pPr>
                                    <w:pStyle w:val="Template-NavnMellemnavn"/>
                                  </w:pPr>
                                  <w:r>
                                    <w:t>Mikael Bergholz Knudsen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Title"/>
                                <w:tag w:val="{&quot;templafy&quot;:{&quot;id&quot;:&quot;83171a53-77e1-4baf-acc0-c9dbc7e1ac3c&quot;}}"/>
                                <w:id w:val="1819306924"/>
                                <w:placeholder>
                                  <w:docPart w:val="E5BEDEA895334D68809F6B35A1A2705B"/>
                                </w:placeholder>
                              </w:sdtPr>
                              <w:sdtEndPr/>
                              <w:sdtContent>
                                <w:p w14:paraId="113F2693" w14:textId="77777777" w:rsidR="007E39C9" w:rsidRDefault="0031372A">
                                  <w:pPr>
                                    <w:pStyle w:val="Template-Brugerinfo"/>
                                  </w:pPr>
                                  <w:r>
                                    <w:t>Head of Department</w:t>
                                  </w:r>
                                </w:p>
                              </w:sdtContent>
                            </w:sdt>
                            <w:p w14:paraId="3EB78236" w14:textId="77777777" w:rsidR="0031372A" w:rsidRPr="00A96764" w:rsidRDefault="0031372A" w:rsidP="00ED2B0E">
                              <w:pPr>
                                <w:pStyle w:val="Template"/>
                              </w:pPr>
                            </w:p>
                            <w:p w14:paraId="210B1CEC" w14:textId="5878C33D" w:rsidR="0031372A" w:rsidRPr="00A96764" w:rsidRDefault="0031372A" w:rsidP="00ED2B0E">
                              <w:pPr>
                                <w:pStyle w:val="Template"/>
                              </w:pPr>
                              <w:sdt>
                                <w:sdtPr>
                                  <w:alias w:val="Date Label"/>
                                  <w:tag w:val="{&quot;templafy&quot;:{&quot;id&quot;:&quot;a253344e-584a-447d-99c5-88dfc3148f74&quot;}}"/>
                                  <w:id w:val="-1055471348"/>
                                </w:sdtPr>
                                <w:sdtEndPr/>
                                <w:sdtContent>
                                  <w:r>
                                    <w:t>Date</w:t>
                                  </w:r>
                                </w:sdtContent>
                              </w:sdt>
                              <w:r w:rsidRPr="00A96764">
                                <w:t xml:space="preserve">: </w:t>
                              </w:r>
                              <w:sdt>
                                <w:sdtPr>
                                  <w:alias w:val="Date"/>
                                  <w:tag w:val="{&quot;templafy&quot;:{&quot;id&quot;:&quot;cbc4965b-949a-4ab1-b4f0-ea40a300b28d&quot;}}"/>
                                  <w:id w:val="654508125"/>
                                </w:sdtPr>
                                <w:sdtEndPr/>
                                <w:sdtContent>
                                  <w:r w:rsidR="006F77ED">
                                    <w:fldChar w:fldCharType="begin"/>
                                  </w:r>
                                  <w:r w:rsidR="006F77ED">
                                    <w:instrText xml:space="preserve"> DATE \@ "dd MMMM yyyy" </w:instrText>
                                  </w:r>
                                  <w:r w:rsidR="006F77ED">
                                    <w:fldChar w:fldCharType="separate"/>
                                  </w:r>
                                  <w:r w:rsidR="006F77ED">
                                    <w:t>21 August 2025</w:t>
                                  </w:r>
                                  <w:r w:rsidR="006F77ED">
                                    <w:fldChar w:fldCharType="end"/>
                                  </w:r>
                                </w:sdtContent>
                              </w:sdt>
                            </w:p>
                            <w:p w14:paraId="42615244" w14:textId="77777777" w:rsidR="0031372A" w:rsidRPr="00CB7E17" w:rsidRDefault="0031372A" w:rsidP="00ED2B0E">
                              <w:pPr>
                                <w:pStyle w:val="Template-kolofonstreg"/>
                              </w:pPr>
                              <w:r w:rsidRPr="00CB7E17">
                                <w:drawing>
                                  <wp:inline distT="0" distB="0" distL="0" distR="0" wp14:anchorId="2629D2F6" wp14:editId="2D8EDE71">
                                    <wp:extent cx="352425" cy="104775"/>
                                    <wp:effectExtent l="0" t="0" r="0" b="9525"/>
                                    <wp:docPr id="12" name="Streg" descr="Skillelinj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Streg" descr="Skillelinj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37848" r="-98425" b="5829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425" cy="104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bfe53a7d-ffd8-4ad6-b87f-e012e84f1911&quot;}}"/>
                                <w:id w:val="1088350432"/>
                              </w:sdtPr>
                              <w:sdtEndPr/>
                              <w:sdtContent>
                                <w:p w14:paraId="2A9DCDF3" w14:textId="77777777" w:rsidR="0031372A" w:rsidRPr="00CB7E17" w:rsidRDefault="0031372A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Direct Label"/>
                                      <w:tag w:val="{&quot;templafy&quot;:{&quot;id&quot;:&quot;b2c349ee-c9f6-4826-8bf2-0008b3873ebc&quot;}}"/>
                                      <w:id w:val="-1517997024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Direct Tel.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DirectPhone"/>
                                      <w:tag w:val="{&quot;templafy&quot;:{&quot;id&quot;:&quot;8863fd3b-5e1e-44fb-81a2-cd154403aabc&quot;}}"/>
                                      <w:id w:val="32710097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f8165fb0-3ac9-4211-8ed6-45f11ed9bbae&quot;}}"/>
                                <w:id w:val="2116705447"/>
                              </w:sdtPr>
                              <w:sdtEndPr/>
                              <w:sdtContent>
                                <w:p w14:paraId="02F2B58D" w14:textId="77777777" w:rsidR="0031372A" w:rsidRPr="00CB7E17" w:rsidRDefault="0031372A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Pager Label"/>
                                      <w:tag w:val="{&quot;templafy&quot;:{&quot;id&quot;:&quot;af24a49d-bca8-46eb-b374-6095435dd851&quot;}}"/>
                                      <w:id w:val="-203171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Pager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Pager"/>
                                      <w:tag w:val="{&quot;templafy&quot;:{&quot;id&quot;:&quot;4a2aca5a-d8bb-442f-a6b6-98692cc5e898&quot;}}"/>
                                      <w:id w:val="394940272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alias w:val="group"/>
                                <w:tag w:val="{&quot;templafy&quot;:{&quot;id&quot;:&quot;afad7afa-f4ba-4a02-a17c-54635821b922&quot;}}"/>
                                <w:id w:val="-1941286178"/>
                                <w:placeholder>
                                  <w:docPart w:val="9C29038276AC42D0A7793019F4454DD2"/>
                                </w:placeholder>
                              </w:sdtPr>
                              <w:sdtEndPr/>
                              <w:sdtContent>
                                <w:p w14:paraId="342BA6A2" w14:textId="77777777" w:rsidR="0031372A" w:rsidRPr="00CB7E17" w:rsidRDefault="0031372A" w:rsidP="00ED2B0E">
                                  <w:pPr>
                                    <w:pStyle w:val="Template-Date"/>
                                  </w:pPr>
                                  <w:sdt>
                                    <w:sdtPr>
                                      <w:alias w:val="Mobile label"/>
                                      <w:tag w:val="{&quot;templafy&quot;:{&quot;id&quot;:&quot;1b647448-3ba5-42a6-876e-56f70ecd5428&quot;}}"/>
                                      <w:id w:val="1146012475"/>
                                    </w:sdtPr>
                                    <w:sdtEndPr/>
                                    <w:sdtContent>
                                      <w:r>
                                        <w:t>Mobile Tel.</w:t>
                                      </w:r>
                                    </w:sdtContent>
                                  </w:sdt>
                                  <w:r w:rsidRPr="00CB7E17">
                                    <w:t xml:space="preserve">: </w:t>
                                  </w:r>
                                  <w:sdt>
                                    <w:sdtPr>
                                      <w:alias w:val="Mobile"/>
                                      <w:tag w:val="{&quot;templafy&quot;:{&quot;id&quot;:&quot;33bbeb33-e4e7-4039-942d-55c688f09dcb&quot;}}"/>
                                      <w:id w:val="-224062765"/>
                                    </w:sdtPr>
                                    <w:sdtEndPr/>
                                    <w:sdtContent>
                                      <w:r>
                                        <w:t>+4521745355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alias w:val="group"/>
                                <w:tag w:val="{&quot;templafy&quot;:{&quot;id&quot;:&quot;df3317b9-63d4-470d-9e94-f59f67e5ca7b&quot;}}"/>
                                <w:id w:val="-134643882"/>
                              </w:sdtPr>
                              <w:sdtEndPr/>
                              <w:sdtContent>
                                <w:p w14:paraId="09A4687A" w14:textId="77777777" w:rsidR="0031372A" w:rsidRPr="00CB7E17" w:rsidRDefault="0031372A" w:rsidP="00ED2B0E">
                                  <w:pPr>
                                    <w:pStyle w:val="Template-Date"/>
                                  </w:pPr>
                                  <w:sdt>
                                    <w:sdtPr>
                                      <w:alias w:val="Email Label"/>
                                      <w:tag w:val="{&quot;templafy&quot;:{&quot;id&quot;:&quot;a75ff88b-192c-4f6b-9fdb-d3399e5da78b&quot;}}"/>
                                      <w:id w:val="1778067234"/>
                                    </w:sdtPr>
                                    <w:sdtEndPr/>
                                    <w:sdtContent>
                                      <w:r>
                                        <w:t>Email</w:t>
                                      </w:r>
                                    </w:sdtContent>
                                  </w:sdt>
                                  <w:r w:rsidRPr="00CB7E17">
                                    <w:t xml:space="preserve">: </w:t>
                                  </w:r>
                                  <w:sdt>
                                    <w:sdtPr>
                                      <w:alias w:val="Email"/>
                                      <w:tag w:val="{&quot;templafy&quot;:{&quot;id&quot;:&quot;ea8bd2a5-ef39-4b17-a55c-b8c3434845b1&quot;}}"/>
                                      <w:id w:val="-1600710818"/>
                                    </w:sdtPr>
                                    <w:sdtEndPr/>
                                    <w:sdtContent>
                                      <w:r>
                                        <w:t>mbk@ece.au.dk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alias w:val="group"/>
                                <w:tag w:val="{&quot;templafy&quot;:{&quot;id&quot;:&quot;6caea794-73bf-4d05-9736-771679b22521&quot;}}"/>
                                <w:id w:val="1062829950"/>
                                <w:placeholder>
                                  <w:docPart w:val="BF8563B1AC854EEEA083B3C1E9F680EF"/>
                                </w:placeholder>
                              </w:sdtPr>
                              <w:sdtEndPr/>
                              <w:sdtContent>
                                <w:p w14:paraId="0348CFB7" w14:textId="77777777" w:rsidR="0031372A" w:rsidRPr="00CB7E17" w:rsidRDefault="0031372A" w:rsidP="00ED2B0E">
                                  <w:pPr>
                                    <w:pStyle w:val="Template-Date"/>
                                  </w:pPr>
                                  <w:sdt>
                                    <w:sdtPr>
                                      <w:alias w:val="Web label"/>
                                      <w:tag w:val="{&quot;templafy&quot;:{&quot;id&quot;:&quot;e6fa270f-6eb3-4327-9e9d-ea2ee68a9c60&quot;}}"/>
                                      <w:id w:val="-1831823037"/>
                                    </w:sdtPr>
                                    <w:sdtEndPr/>
                                    <w:sdtContent>
                                      <w:r>
                                        <w:t>Web</w:t>
                                      </w:r>
                                    </w:sdtContent>
                                  </w:sdt>
                                  <w:r w:rsidRPr="00CB7E17">
                                    <w:t xml:space="preserve">: </w:t>
                                  </w:r>
                                  <w:sdt>
                                    <w:sdtPr>
                                      <w:alias w:val="www"/>
                                      <w:tag w:val="{&quot;templafy&quot;:{&quot;id&quot;:&quot;3fac708a-b192-4152-a35e-3846c50d02de&quot;}}"/>
                                      <w:id w:val="-781724840"/>
                                      <w:placeholder>
                                        <w:docPart w:val="36A131B6C62249D19064FF715699191C"/>
                                      </w:placeholder>
                                    </w:sdtPr>
                                    <w:sdtEndPr/>
                                    <w:sdtContent>
                                      <w:r>
                                        <w:t>au.dk/en/rani@ece.au.dk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p w14:paraId="1B554639" w14:textId="77777777" w:rsidR="0031372A" w:rsidRPr="00CB7E17" w:rsidRDefault="0031372A" w:rsidP="00ED2B0E">
                              <w:pPr>
                                <w:pStyle w:val="Template-Date"/>
                              </w:pPr>
                            </w:p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409198f7-99f5-4c56-9e08-a1dffd6d6b23&quot;}}"/>
                                <w:id w:val="1031990071"/>
                              </w:sdtPr>
                              <w:sdtEndPr/>
                              <w:sdtContent>
                                <w:p w14:paraId="3173A8AA" w14:textId="77777777" w:rsidR="0031372A" w:rsidRPr="00CB7E17" w:rsidRDefault="0031372A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JournalNr label"/>
                                      <w:tag w:val="{&quot;templafy&quot;:{&quot;id&quot;:&quot;fec62668-fc5f-4a41-9bf4-0a0fbd6fb44e&quot;}}"/>
                                      <w:id w:val="97441680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Journal no.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JournalNr"/>
                                      <w:tag w:val="{&quot;templafy&quot;:{&quot;id&quot;:&quot;29192b4f-8fea-4bd7-b41a-6df92961d6e2&quot;}}"/>
                                      <w:id w:val="-202755531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2fc973b6-9da7-4353-b62e-5fa246b0c4ee&quot;}}"/>
                                <w:id w:val="-1280645596"/>
                              </w:sdtPr>
                              <w:sdtEndPr/>
                              <w:sdtContent>
                                <w:p w14:paraId="3D1A55D4" w14:textId="77777777" w:rsidR="0031372A" w:rsidRPr="00CB7E17" w:rsidRDefault="0031372A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AarskortNr"/>
                                      <w:tag w:val="{&quot;templafy&quot;:{&quot;id&quot;:&quot;eb7a6a1b-e98f-4ee7-8d89-aac5cf603ab2&quot;}}"/>
                                      <w:id w:val="-866363315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Student reg. no.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ÅrskortNr"/>
                                      <w:tag w:val="{&quot;templafy&quot;:{&quot;id&quot;:&quot;67641800-13da-4912-a294-9fa3d41fd56e&quot;}}"/>
                                      <w:id w:val="1259023274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ebd7992d-43a3-4aa0-8781-bc4868665e3d&quot;}}"/>
                                <w:id w:val="-1511905730"/>
                              </w:sdtPr>
                              <w:sdtEndPr/>
                              <w:sdtContent>
                                <w:p w14:paraId="365B7836" w14:textId="77777777" w:rsidR="0031372A" w:rsidRPr="009C258D" w:rsidRDefault="0031372A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CPR"/>
                                      <w:tag w:val="{&quot;templafy&quot;:{&quot;id&quot;:&quot;1947089f-52df-45e2-850f-369d0158242e&quot;}}"/>
                                      <w:id w:val="181945672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CPR no.</w:t>
                                      </w:r>
                                    </w:sdtContent>
                                  </w:sdt>
                                  <w:r w:rsidRPr="009C258D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CprNr"/>
                                      <w:tag w:val="{&quot;templafy&quot;:{&quot;id&quot;:&quot;cd352404-f09d-417f-8aa4-8a01a021bb24&quot;}}"/>
                                      <w:id w:val="-1941212910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70a6e1b6-bc45-4244-a320-cdfde99afc15&quot;}}"/>
                                <w:id w:val="-666249427"/>
                              </w:sdtPr>
                              <w:sdtEndPr/>
                              <w:sdtContent>
                                <w:p w14:paraId="6E1F936B" w14:textId="77777777" w:rsidR="0031372A" w:rsidRPr="009C258D" w:rsidRDefault="0031372A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ModtCPR label"/>
                                      <w:tag w:val="{&quot;templafy&quot;:{&quot;id&quot;:&quot;71b356ee-8886-4d29-8a48-ab1d8a74cf5e&quot;}}"/>
                                      <w:id w:val="-117711061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Receiver's CVR no.</w:t>
                                      </w:r>
                                    </w:sdtContent>
                                  </w:sdt>
                                  <w:r w:rsidRPr="009C258D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ModtagerCvrNr"/>
                                      <w:tag w:val="{&quot;templafy&quot;:{&quot;id&quot;:&quot;4730e9a4-1e96-49c4-8aa8-6f54775d99db&quot;}}"/>
                                      <w:id w:val="-449312532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alias w:val="group"/>
                                <w:tag w:val="{&quot;templafy&quot;:{&quot;id&quot;:&quot;a4b061bd-6ad8-4642-8b9d-16ab149a8f27&quot;}}"/>
                                <w:id w:val="-1878228209"/>
                              </w:sdtPr>
                              <w:sdtEndPr/>
                              <w:sdtContent>
                                <w:p w14:paraId="4C676DFA" w14:textId="77777777" w:rsidR="0031372A" w:rsidRPr="00CB7E17" w:rsidRDefault="0031372A" w:rsidP="00ED2B0E">
                                  <w:pPr>
                                    <w:pStyle w:val="Template-Date"/>
                                  </w:pPr>
                                  <w:sdt>
                                    <w:sdtPr>
                                      <w:alias w:val="AfsCVR label"/>
                                      <w:tag w:val="{&quot;templafy&quot;:{&quot;id&quot;:&quot;07602283-799f-4553-9afe-96710e6b1534&quot;}}"/>
                                      <w:id w:val="587656024"/>
                                    </w:sdtPr>
                                    <w:sdtEndPr/>
                                    <w:sdtContent>
                                      <w:r>
                                        <w:t>Sender's CVR no.</w:t>
                                      </w:r>
                                    </w:sdtContent>
                                  </w:sdt>
                                  <w:r w:rsidRPr="00CB7E17">
                                    <w:t xml:space="preserve">: </w:t>
                                  </w:r>
                                  <w:sdt>
                                    <w:sdtPr>
                                      <w:alias w:val="Cvr"/>
                                      <w:tag w:val="{&quot;templafy&quot;:{&quot;id&quot;:&quot;afd17d5a-0ef5-45e9-8ba9-35523d962a7f&quot;}}"/>
                                      <w:id w:val="-343946024"/>
                                    </w:sdtPr>
                                    <w:sdtEndPr/>
                                    <w:sdtContent>
                                      <w:r>
                                        <w:t>31119103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2161a04b-a17b-4929-adb9-11da8d4357de&quot;}}"/>
                                <w:id w:val="-768924061"/>
                              </w:sdtPr>
                              <w:sdtEndPr/>
                              <w:sdtContent>
                                <w:p w14:paraId="36F2DE45" w14:textId="77777777" w:rsidR="0031372A" w:rsidRPr="00CB7E17" w:rsidRDefault="0031372A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Reference label"/>
                                      <w:tag w:val="{&quot;templafy&quot;:{&quot;id&quot;:&quot;86ef33f2-d82d-44c3-80dc-bf9829bbfa09&quot;}}"/>
                                      <w:id w:val="-84535702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Reference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Reference"/>
                                      <w:tag w:val="{&quot;templafy&quot;:{&quot;id&quot;:&quot;6097ceb5-2f2f-40d8-baa1-08f6111e87a6&quot;}}"/>
                                      <w:id w:val="-1281337456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p w14:paraId="1E45DDBA" w14:textId="77777777" w:rsidR="0031372A" w:rsidRPr="00CB7E17" w:rsidRDefault="0031372A" w:rsidP="00ED2B0E">
                              <w:pPr>
                                <w:pStyle w:val="Template-kolofonstreg"/>
                              </w:pPr>
                              <w:r w:rsidRPr="00CB7E17">
                                <w:drawing>
                                  <wp:inline distT="0" distB="0" distL="0" distR="0" wp14:anchorId="5CF85BEE" wp14:editId="3EEBB338">
                                    <wp:extent cx="352425" cy="104775"/>
                                    <wp:effectExtent l="0" t="0" r="0" b="9525"/>
                                    <wp:docPr id="13" name="Streg" descr="Skillelinj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Streg" descr="Skillelinj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37848" r="-98425" b="5829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425" cy="104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957E82E" w14:textId="5649FC28" w:rsidR="0031372A" w:rsidRPr="00CB7E17" w:rsidRDefault="0031372A" w:rsidP="00ED2B0E">
                              <w:pPr>
                                <w:pStyle w:val="Template-Date"/>
                                <w:rPr>
                                  <w:rFonts w:ascii="Verdana" w:hAnsi="Verdana"/>
                                </w:rPr>
                              </w:pPr>
                              <w:sdt>
                                <w:sdtPr>
                                  <w:alias w:val="Page"/>
                                  <w:tag w:val="{&quot;templafy&quot;:{&quot;id&quot;:&quot;d6dd660e-75ad-499c-baf5-a5bc6b708ee2&quot;}}"/>
                                  <w:id w:val="392164865"/>
                                </w:sdtPr>
                                <w:sdtEndPr/>
                                <w:sdtContent>
                                  <w:r>
                                    <w:t>Page</w:t>
                                  </w:r>
                                </w:sdtContent>
                              </w:sdt>
                              <w:r w:rsidRPr="00CB7E17">
                                <w:t xml:space="preserve"> </w:t>
                              </w:r>
                              <w:r w:rsidRPr="00CB7E17">
                                <w:rPr>
                                  <w:rStyle w:val="PageNumber"/>
                                </w:rPr>
                                <w:fldChar w:fldCharType="begin"/>
                              </w:r>
                              <w:r w:rsidRPr="00CB7E17">
                                <w:rPr>
                                  <w:rStyle w:val="PageNumber"/>
                                </w:rPr>
                                <w:instrText xml:space="preserve"> PAGE </w:instrText>
                              </w:r>
                              <w:r w:rsidRPr="00CB7E17">
                                <w:rPr>
                                  <w:rStyle w:val="PageNumber"/>
                                </w:rPr>
                                <w:fldChar w:fldCharType="separate"/>
                              </w:r>
                              <w:r w:rsidRPr="00CB7E17">
                                <w:rPr>
                                  <w:rStyle w:val="PageNumber"/>
                                </w:rPr>
                                <w:t>1</w:t>
                              </w:r>
                              <w:r w:rsidRPr="00CB7E17">
                                <w:rPr>
                                  <w:rStyle w:val="PageNumber"/>
                                </w:rPr>
                                <w:fldChar w:fldCharType="end"/>
                              </w:r>
                              <w:r w:rsidRPr="00CB7E17">
                                <w:rPr>
                                  <w:rStyle w:val="PageNumber"/>
                                </w:rPr>
                                <w:t>/</w:t>
                              </w:r>
                              <w:r w:rsidRPr="00CB7E17">
                                <w:fldChar w:fldCharType="begin"/>
                              </w:r>
                              <w:r w:rsidRPr="00CB7E17">
                                <w:instrText xml:space="preserve">SECTIONPAGES </w:instrText>
                              </w:r>
                              <w:r w:rsidRPr="00CB7E17">
                                <w:fldChar w:fldCharType="separate"/>
                              </w:r>
                              <w:r>
                                <w:t>1</w:t>
                              </w:r>
                              <w:r w:rsidRPr="00CB7E17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D6D1456" id="Kolofon" o:spid="_x0000_s1031" type="#_x0000_t202" style="position:absolute;margin-left:467.8pt;margin-top:303.35pt;width:99.2pt;height:596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" filled="f" stroked="f">
                  <v:textbox style="mso-fit-shape-to-text:t" inset="0,0,0,0">
                    <w:txbxContent>
                      <w:sdt>
                        <w:sdtPr>
                          <w:rPr>
                            <w:b w:val="0"/>
                          </w:rPr>
                          <w:alias w:val="group"/>
                          <w:tag w:val="{&quot;templafy&quot;:{&quot;id&quot;:&quot;99079aa7-9a44-4ccd-840b-8d8bf193b10e&quot;}}"/>
                          <w:id w:val="1506482627"/>
                          <w:placeholder>
                            <w:docPart w:val="49257921B66F46AB95B03BE407A54B3D"/>
                          </w:placeholder>
                        </w:sdtPr>
                        <w:sdtEndPr/>
                        <w:sdtContent>
                          <w:sdt>
                            <w:sdtPr>
                              <w:alias w:val="Department"/>
                              <w:tag w:val="{&quot;templafy&quot;:{&quot;id&quot;:&quot;3e90f52c-61d6-419d-8317-b3ff53792137&quot;}}"/>
                              <w:id w:val="-1288896555"/>
                              <w:placeholder>
                                <w:docPart w:val="62084B2E622B45D3B6F3808E6E4AE7C6"/>
                              </w:placeholder>
                            </w:sdtPr>
                            <w:sdtEndPr/>
                            <w:sdtContent>
                              <w:p w14:paraId="68EA32AF" w14:textId="77777777" w:rsidR="007E39C9" w:rsidRDefault="0031372A">
                                <w:pPr>
                                  <w:pStyle w:val="Template-Afdeling"/>
                                </w:pPr>
                                <w:r>
                                  <w:t>ECE</w:t>
                                </w:r>
                              </w:p>
                            </w:sdtContent>
                          </w:sdt>
                          <w:p w14:paraId="7BA744AE" w14:textId="77777777" w:rsidR="0031372A" w:rsidRPr="00CB7E17" w:rsidRDefault="0031372A" w:rsidP="00ED2B0E">
                            <w:pPr>
                              <w:pStyle w:val="Template"/>
                            </w:pPr>
                          </w:p>
                        </w:sdtContent>
                      </w:sdt>
                      <w:sdt>
                        <w:sdtPr>
                          <w:alias w:val="Name"/>
                          <w:tag w:val="{&quot;templafy&quot;:{&quot;id&quot;:&quot;99b0e39a-b7d3-42c6-9e24-f18c67864d68&quot;}}"/>
                          <w:id w:val="200908622"/>
                        </w:sdtPr>
                        <w:sdtEndPr/>
                        <w:sdtContent>
                          <w:p w14:paraId="5B02B0A2" w14:textId="77777777" w:rsidR="007E39C9" w:rsidRDefault="0031372A">
                            <w:pPr>
                              <w:pStyle w:val="Template-NavnMellemnavn"/>
                            </w:pPr>
                            <w:r>
                              <w:t>Mikael Bergholz Knudsen</w:t>
                            </w:r>
                          </w:p>
                        </w:sdtContent>
                      </w:sdt>
                      <w:sdt>
                        <w:sdtPr>
                          <w:alias w:val="Title"/>
                          <w:tag w:val="{&quot;templafy&quot;:{&quot;id&quot;:&quot;83171a53-77e1-4baf-acc0-c9dbc7e1ac3c&quot;}}"/>
                          <w:id w:val="1819306924"/>
                          <w:placeholder>
                            <w:docPart w:val="E5BEDEA895334D68809F6B35A1A2705B"/>
                          </w:placeholder>
                        </w:sdtPr>
                        <w:sdtEndPr/>
                        <w:sdtContent>
                          <w:p w14:paraId="113F2693" w14:textId="77777777" w:rsidR="007E39C9" w:rsidRDefault="0031372A">
                            <w:pPr>
                              <w:pStyle w:val="Template-Brugerinfo"/>
                            </w:pPr>
                            <w:r>
                              <w:t>Head of Department</w:t>
                            </w:r>
                          </w:p>
                        </w:sdtContent>
                      </w:sdt>
                      <w:p w14:paraId="3EB78236" w14:textId="77777777" w:rsidR="0031372A" w:rsidRPr="00A96764" w:rsidRDefault="0031372A" w:rsidP="00ED2B0E">
                        <w:pPr>
                          <w:pStyle w:val="Template"/>
                        </w:pPr>
                      </w:p>
                      <w:p w14:paraId="210B1CEC" w14:textId="5878C33D" w:rsidR="0031372A" w:rsidRPr="00A96764" w:rsidRDefault="0031372A" w:rsidP="00ED2B0E">
                        <w:pPr>
                          <w:pStyle w:val="Template"/>
                        </w:pPr>
                        <w:sdt>
                          <w:sdtPr>
                            <w:alias w:val="Date Label"/>
                            <w:tag w:val="{&quot;templafy&quot;:{&quot;id&quot;:&quot;a253344e-584a-447d-99c5-88dfc3148f74&quot;}}"/>
                            <w:id w:val="-1055471348"/>
                          </w:sdtPr>
                          <w:sdtEndPr/>
                          <w:sdtContent>
                            <w:r>
                              <w:t>Date</w:t>
                            </w:r>
                          </w:sdtContent>
                        </w:sdt>
                        <w:r w:rsidRPr="00A96764">
                          <w:t xml:space="preserve">: </w:t>
                        </w:r>
                        <w:sdt>
                          <w:sdtPr>
                            <w:alias w:val="Date"/>
                            <w:tag w:val="{&quot;templafy&quot;:{&quot;id&quot;:&quot;cbc4965b-949a-4ab1-b4f0-ea40a300b28d&quot;}}"/>
                            <w:id w:val="654508125"/>
                          </w:sdtPr>
                          <w:sdtEndPr/>
                          <w:sdtContent>
                            <w:r w:rsidR="006F77ED">
                              <w:fldChar w:fldCharType="begin"/>
                            </w:r>
                            <w:r w:rsidR="006F77ED">
                              <w:instrText xml:space="preserve"> DATE \@ "dd MMMM yyyy" </w:instrText>
                            </w:r>
                            <w:r w:rsidR="006F77ED">
                              <w:fldChar w:fldCharType="separate"/>
                            </w:r>
                            <w:r w:rsidR="006F77ED">
                              <w:t>21 August 2025</w:t>
                            </w:r>
                            <w:r w:rsidR="006F77ED">
                              <w:fldChar w:fldCharType="end"/>
                            </w:r>
                          </w:sdtContent>
                        </w:sdt>
                      </w:p>
                      <w:p w14:paraId="42615244" w14:textId="77777777" w:rsidR="0031372A" w:rsidRPr="00CB7E17" w:rsidRDefault="0031372A" w:rsidP="00ED2B0E">
                        <w:pPr>
                          <w:pStyle w:val="Template-kolofonstreg"/>
                        </w:pPr>
                        <w:r w:rsidRPr="00CB7E17">
                          <w:drawing>
                            <wp:inline distT="0" distB="0" distL="0" distR="0" wp14:anchorId="2629D2F6" wp14:editId="2D8EDE71">
                              <wp:extent cx="352425" cy="104775"/>
                              <wp:effectExtent l="0" t="0" r="0" b="9525"/>
                              <wp:docPr id="12" name="Streg" descr="Skillelinj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Streg" descr="Skillelinj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7848" r="-98425" b="5829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104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bfe53a7d-ffd8-4ad6-b87f-e012e84f1911&quot;}}"/>
                          <w:id w:val="1088350432"/>
                        </w:sdtPr>
                        <w:sdtEndPr/>
                        <w:sdtContent>
                          <w:p w14:paraId="2A9DCDF3" w14:textId="77777777" w:rsidR="0031372A" w:rsidRPr="00CB7E17" w:rsidRDefault="0031372A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Direct Label"/>
                                <w:tag w:val="{&quot;templafy&quot;:{&quot;id&quot;:&quot;b2c349ee-c9f6-4826-8bf2-0008b3873ebc&quot;}}"/>
                                <w:id w:val="-1517997024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Direct Tel.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DirectPhone"/>
                                <w:tag w:val="{&quot;templafy&quot;:{&quot;id&quot;:&quot;8863fd3b-5e1e-44fb-81a2-cd154403aabc&quot;}}"/>
                                <w:id w:val="32710097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f8165fb0-3ac9-4211-8ed6-45f11ed9bbae&quot;}}"/>
                          <w:id w:val="2116705447"/>
                        </w:sdtPr>
                        <w:sdtEndPr/>
                        <w:sdtContent>
                          <w:p w14:paraId="02F2B58D" w14:textId="77777777" w:rsidR="0031372A" w:rsidRPr="00CB7E17" w:rsidRDefault="0031372A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Pager Label"/>
                                <w:tag w:val="{&quot;templafy&quot;:{&quot;id&quot;:&quot;af24a49d-bca8-46eb-b374-6095435dd851&quot;}}"/>
                                <w:id w:val="-203171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Pager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Pager"/>
                                <w:tag w:val="{&quot;templafy&quot;:{&quot;id&quot;:&quot;4a2aca5a-d8bb-442f-a6b6-98692cc5e898&quot;}}"/>
                                <w:id w:val="394940272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alias w:val="group"/>
                          <w:tag w:val="{&quot;templafy&quot;:{&quot;id&quot;:&quot;afad7afa-f4ba-4a02-a17c-54635821b922&quot;}}"/>
                          <w:id w:val="-1941286178"/>
                          <w:placeholder>
                            <w:docPart w:val="9C29038276AC42D0A7793019F4454DD2"/>
                          </w:placeholder>
                        </w:sdtPr>
                        <w:sdtEndPr/>
                        <w:sdtContent>
                          <w:p w14:paraId="342BA6A2" w14:textId="77777777" w:rsidR="0031372A" w:rsidRPr="00CB7E17" w:rsidRDefault="0031372A" w:rsidP="00ED2B0E">
                            <w:pPr>
                              <w:pStyle w:val="Template-Date"/>
                            </w:pPr>
                            <w:sdt>
                              <w:sdtPr>
                                <w:alias w:val="Mobile label"/>
                                <w:tag w:val="{&quot;templafy&quot;:{&quot;id&quot;:&quot;1b647448-3ba5-42a6-876e-56f70ecd5428&quot;}}"/>
                                <w:id w:val="1146012475"/>
                              </w:sdtPr>
                              <w:sdtEndPr/>
                              <w:sdtContent>
                                <w:r>
                                  <w:t>Mobile Tel.</w:t>
                                </w:r>
                              </w:sdtContent>
                            </w:sdt>
                            <w:r w:rsidRPr="00CB7E17">
                              <w:t xml:space="preserve">: </w:t>
                            </w:r>
                            <w:sdt>
                              <w:sdtPr>
                                <w:alias w:val="Mobile"/>
                                <w:tag w:val="{&quot;templafy&quot;:{&quot;id&quot;:&quot;33bbeb33-e4e7-4039-942d-55c688f09dcb&quot;}}"/>
                                <w:id w:val="-224062765"/>
                              </w:sdtPr>
                              <w:sdtEndPr/>
                              <w:sdtContent>
                                <w:r>
                                  <w:t>+4521745355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alias w:val="group"/>
                          <w:tag w:val="{&quot;templafy&quot;:{&quot;id&quot;:&quot;df3317b9-63d4-470d-9e94-f59f67e5ca7b&quot;}}"/>
                          <w:id w:val="-134643882"/>
                        </w:sdtPr>
                        <w:sdtEndPr/>
                        <w:sdtContent>
                          <w:p w14:paraId="09A4687A" w14:textId="77777777" w:rsidR="0031372A" w:rsidRPr="00CB7E17" w:rsidRDefault="0031372A" w:rsidP="00ED2B0E">
                            <w:pPr>
                              <w:pStyle w:val="Template-Date"/>
                            </w:pPr>
                            <w:sdt>
                              <w:sdtPr>
                                <w:alias w:val="Email Label"/>
                                <w:tag w:val="{&quot;templafy&quot;:{&quot;id&quot;:&quot;a75ff88b-192c-4f6b-9fdb-d3399e5da78b&quot;}}"/>
                                <w:id w:val="1778067234"/>
                              </w:sdtPr>
                              <w:sdtEndPr/>
                              <w:sdtContent>
                                <w:r>
                                  <w:t>Email</w:t>
                                </w:r>
                              </w:sdtContent>
                            </w:sdt>
                            <w:r w:rsidRPr="00CB7E17">
                              <w:t xml:space="preserve">: </w:t>
                            </w:r>
                            <w:sdt>
                              <w:sdtPr>
                                <w:alias w:val="Email"/>
                                <w:tag w:val="{&quot;templafy&quot;:{&quot;id&quot;:&quot;ea8bd2a5-ef39-4b17-a55c-b8c3434845b1&quot;}}"/>
                                <w:id w:val="-1600710818"/>
                              </w:sdtPr>
                              <w:sdtEndPr/>
                              <w:sdtContent>
                                <w:r>
                                  <w:t>mbk@ece.au.dk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alias w:val="group"/>
                          <w:tag w:val="{&quot;templafy&quot;:{&quot;id&quot;:&quot;6caea794-73bf-4d05-9736-771679b22521&quot;}}"/>
                          <w:id w:val="1062829950"/>
                          <w:placeholder>
                            <w:docPart w:val="BF8563B1AC854EEEA083B3C1E9F680EF"/>
                          </w:placeholder>
                        </w:sdtPr>
                        <w:sdtEndPr/>
                        <w:sdtContent>
                          <w:p w14:paraId="0348CFB7" w14:textId="77777777" w:rsidR="0031372A" w:rsidRPr="00CB7E17" w:rsidRDefault="0031372A" w:rsidP="00ED2B0E">
                            <w:pPr>
                              <w:pStyle w:val="Template-Date"/>
                            </w:pPr>
                            <w:sdt>
                              <w:sdtPr>
                                <w:alias w:val="Web label"/>
                                <w:tag w:val="{&quot;templafy&quot;:{&quot;id&quot;:&quot;e6fa270f-6eb3-4327-9e9d-ea2ee68a9c60&quot;}}"/>
                                <w:id w:val="-1831823037"/>
                              </w:sdtPr>
                              <w:sdtEndPr/>
                              <w:sdtContent>
                                <w:r>
                                  <w:t>Web</w:t>
                                </w:r>
                              </w:sdtContent>
                            </w:sdt>
                            <w:r w:rsidRPr="00CB7E17">
                              <w:t xml:space="preserve">: </w:t>
                            </w:r>
                            <w:sdt>
                              <w:sdtPr>
                                <w:alias w:val="www"/>
                                <w:tag w:val="{&quot;templafy&quot;:{&quot;id&quot;:&quot;3fac708a-b192-4152-a35e-3846c50d02de&quot;}}"/>
                                <w:id w:val="-781724840"/>
                                <w:placeholder>
                                  <w:docPart w:val="36A131B6C62249D19064FF715699191C"/>
                                </w:placeholder>
                              </w:sdtPr>
                              <w:sdtEndPr/>
                              <w:sdtContent>
                                <w:r>
                                  <w:t>au.dk/en/rani@ece.au.dk</w:t>
                                </w:r>
                              </w:sdtContent>
                            </w:sdt>
                          </w:p>
                        </w:sdtContent>
                      </w:sdt>
                      <w:p w14:paraId="1B554639" w14:textId="77777777" w:rsidR="0031372A" w:rsidRPr="00CB7E17" w:rsidRDefault="0031372A" w:rsidP="00ED2B0E">
                        <w:pPr>
                          <w:pStyle w:val="Template-Date"/>
                        </w:pPr>
                      </w:p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409198f7-99f5-4c56-9e08-a1dffd6d6b23&quot;}}"/>
                          <w:id w:val="1031990071"/>
                        </w:sdtPr>
                        <w:sdtEndPr/>
                        <w:sdtContent>
                          <w:p w14:paraId="3173A8AA" w14:textId="77777777" w:rsidR="0031372A" w:rsidRPr="00CB7E17" w:rsidRDefault="0031372A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JournalNr label"/>
                                <w:tag w:val="{&quot;templafy&quot;:{&quot;id&quot;:&quot;fec62668-fc5f-4a41-9bf4-0a0fbd6fb44e&quot;}}"/>
                                <w:id w:val="97441680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Journal no.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JournalNr"/>
                                <w:tag w:val="{&quot;templafy&quot;:{&quot;id&quot;:&quot;29192b4f-8fea-4bd7-b41a-6df92961d6e2&quot;}}"/>
                                <w:id w:val="-202755531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2fc973b6-9da7-4353-b62e-5fa246b0c4ee&quot;}}"/>
                          <w:id w:val="-1280645596"/>
                        </w:sdtPr>
                        <w:sdtEndPr/>
                        <w:sdtContent>
                          <w:p w14:paraId="3D1A55D4" w14:textId="77777777" w:rsidR="0031372A" w:rsidRPr="00CB7E17" w:rsidRDefault="0031372A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AarskortNr"/>
                                <w:tag w:val="{&quot;templafy&quot;:{&quot;id&quot;:&quot;eb7a6a1b-e98f-4ee7-8d89-aac5cf603ab2&quot;}}"/>
                                <w:id w:val="-866363315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Student reg. no.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ÅrskortNr"/>
                                <w:tag w:val="{&quot;templafy&quot;:{&quot;id&quot;:&quot;67641800-13da-4912-a294-9fa3d41fd56e&quot;}}"/>
                                <w:id w:val="1259023274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ebd7992d-43a3-4aa0-8781-bc4868665e3d&quot;}}"/>
                          <w:id w:val="-1511905730"/>
                        </w:sdtPr>
                        <w:sdtEndPr/>
                        <w:sdtContent>
                          <w:p w14:paraId="365B7836" w14:textId="77777777" w:rsidR="0031372A" w:rsidRPr="009C258D" w:rsidRDefault="0031372A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CPR"/>
                                <w:tag w:val="{&quot;templafy&quot;:{&quot;id&quot;:&quot;1947089f-52df-45e2-850f-369d0158242e&quot;}}"/>
                                <w:id w:val="181945672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CPR no.</w:t>
                                </w:r>
                              </w:sdtContent>
                            </w:sdt>
                            <w:r w:rsidRPr="009C258D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CprNr"/>
                                <w:tag w:val="{&quot;templafy&quot;:{&quot;id&quot;:&quot;cd352404-f09d-417f-8aa4-8a01a021bb24&quot;}}"/>
                                <w:id w:val="-1941212910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70a6e1b6-bc45-4244-a320-cdfde99afc15&quot;}}"/>
                          <w:id w:val="-666249427"/>
                        </w:sdtPr>
                        <w:sdtEndPr/>
                        <w:sdtContent>
                          <w:p w14:paraId="6E1F936B" w14:textId="77777777" w:rsidR="0031372A" w:rsidRPr="009C258D" w:rsidRDefault="0031372A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ModtCPR label"/>
                                <w:tag w:val="{&quot;templafy&quot;:{&quot;id&quot;:&quot;71b356ee-8886-4d29-8a48-ab1d8a74cf5e&quot;}}"/>
                                <w:id w:val="-117711061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Receiver's CVR no.</w:t>
                                </w:r>
                              </w:sdtContent>
                            </w:sdt>
                            <w:r w:rsidRPr="009C258D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ModtagerCvrNr"/>
                                <w:tag w:val="{&quot;templafy&quot;:{&quot;id&quot;:&quot;4730e9a4-1e96-49c4-8aa8-6f54775d99db&quot;}}"/>
                                <w:id w:val="-449312532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alias w:val="group"/>
                          <w:tag w:val="{&quot;templafy&quot;:{&quot;id&quot;:&quot;a4b061bd-6ad8-4642-8b9d-16ab149a8f27&quot;}}"/>
                          <w:id w:val="-1878228209"/>
                        </w:sdtPr>
                        <w:sdtEndPr/>
                        <w:sdtContent>
                          <w:p w14:paraId="4C676DFA" w14:textId="77777777" w:rsidR="0031372A" w:rsidRPr="00CB7E17" w:rsidRDefault="0031372A" w:rsidP="00ED2B0E">
                            <w:pPr>
                              <w:pStyle w:val="Template-Date"/>
                            </w:pPr>
                            <w:sdt>
                              <w:sdtPr>
                                <w:alias w:val="AfsCVR label"/>
                                <w:tag w:val="{&quot;templafy&quot;:{&quot;id&quot;:&quot;07602283-799f-4553-9afe-96710e6b1534&quot;}}"/>
                                <w:id w:val="587656024"/>
                              </w:sdtPr>
                              <w:sdtEndPr/>
                              <w:sdtContent>
                                <w:r>
                                  <w:t>Sender's CVR no.</w:t>
                                </w:r>
                              </w:sdtContent>
                            </w:sdt>
                            <w:r w:rsidRPr="00CB7E17">
                              <w:t xml:space="preserve">: </w:t>
                            </w:r>
                            <w:sdt>
                              <w:sdtPr>
                                <w:alias w:val="Cvr"/>
                                <w:tag w:val="{&quot;templafy&quot;:{&quot;id&quot;:&quot;afd17d5a-0ef5-45e9-8ba9-35523d962a7f&quot;}}"/>
                                <w:id w:val="-343946024"/>
                              </w:sdtPr>
                              <w:sdtEndPr/>
                              <w:sdtContent>
                                <w:r>
                                  <w:t>31119103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2161a04b-a17b-4929-adb9-11da8d4357de&quot;}}"/>
                          <w:id w:val="-768924061"/>
                        </w:sdtPr>
                        <w:sdtEndPr/>
                        <w:sdtContent>
                          <w:p w14:paraId="36F2DE45" w14:textId="77777777" w:rsidR="0031372A" w:rsidRPr="00CB7E17" w:rsidRDefault="0031372A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Reference label"/>
                                <w:tag w:val="{&quot;templafy&quot;:{&quot;id&quot;:&quot;86ef33f2-d82d-44c3-80dc-bf9829bbfa09&quot;}}"/>
                                <w:id w:val="-84535702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Reference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Reference"/>
                                <w:tag w:val="{&quot;templafy&quot;:{&quot;id&quot;:&quot;6097ceb5-2f2f-40d8-baa1-08f6111e87a6&quot;}}"/>
                                <w:id w:val="-1281337456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p w14:paraId="1E45DDBA" w14:textId="77777777" w:rsidR="0031372A" w:rsidRPr="00CB7E17" w:rsidRDefault="0031372A" w:rsidP="00ED2B0E">
                        <w:pPr>
                          <w:pStyle w:val="Template-kolofonstreg"/>
                        </w:pPr>
                        <w:r w:rsidRPr="00CB7E17">
                          <w:drawing>
                            <wp:inline distT="0" distB="0" distL="0" distR="0" wp14:anchorId="5CF85BEE" wp14:editId="3EEBB338">
                              <wp:extent cx="352425" cy="104775"/>
                              <wp:effectExtent l="0" t="0" r="0" b="9525"/>
                              <wp:docPr id="13" name="Streg" descr="Skillelinj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Streg" descr="Skillelinj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7848" r="-98425" b="5829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104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957E82E" w14:textId="5649FC28" w:rsidR="0031372A" w:rsidRPr="00CB7E17" w:rsidRDefault="0031372A" w:rsidP="00ED2B0E">
                        <w:pPr>
                          <w:pStyle w:val="Template-Date"/>
                          <w:rPr>
                            <w:rFonts w:ascii="Verdana" w:hAnsi="Verdana"/>
                          </w:rPr>
                        </w:pPr>
                        <w:sdt>
                          <w:sdtPr>
                            <w:alias w:val="Page"/>
                            <w:tag w:val="{&quot;templafy&quot;:{&quot;id&quot;:&quot;d6dd660e-75ad-499c-baf5-a5bc6b708ee2&quot;}}"/>
                            <w:id w:val="392164865"/>
                          </w:sdtPr>
                          <w:sdtEndPr/>
                          <w:sdtContent>
                            <w:r>
                              <w:t>Page</w:t>
                            </w:r>
                          </w:sdtContent>
                        </w:sdt>
                        <w:r w:rsidRPr="00CB7E17">
                          <w:t xml:space="preserve"> </w:t>
                        </w:r>
                        <w:r w:rsidRPr="00CB7E17">
                          <w:rPr>
                            <w:rStyle w:val="PageNumber"/>
                          </w:rPr>
                          <w:fldChar w:fldCharType="begin"/>
                        </w:r>
                        <w:r w:rsidRPr="00CB7E17">
                          <w:rPr>
                            <w:rStyle w:val="PageNumber"/>
                          </w:rPr>
                          <w:instrText xml:space="preserve"> PAGE </w:instrText>
                        </w:r>
                        <w:r w:rsidRPr="00CB7E17">
                          <w:rPr>
                            <w:rStyle w:val="PageNumber"/>
                          </w:rPr>
                          <w:fldChar w:fldCharType="separate"/>
                        </w:r>
                        <w:r w:rsidRPr="00CB7E17">
                          <w:rPr>
                            <w:rStyle w:val="PageNumber"/>
                          </w:rPr>
                          <w:t>1</w:t>
                        </w:r>
                        <w:r w:rsidRPr="00CB7E17">
                          <w:rPr>
                            <w:rStyle w:val="PageNumber"/>
                          </w:rPr>
                          <w:fldChar w:fldCharType="end"/>
                        </w:r>
                        <w:r w:rsidRPr="00CB7E17">
                          <w:rPr>
                            <w:rStyle w:val="PageNumber"/>
                          </w:rPr>
                          <w:t>/</w:t>
                        </w:r>
                        <w:r w:rsidRPr="00CB7E17">
                          <w:fldChar w:fldCharType="begin"/>
                        </w:r>
                        <w:r w:rsidRPr="00CB7E17">
                          <w:instrText xml:space="preserve">SECTIONPAGES </w:instrText>
                        </w:r>
                        <w:r w:rsidRPr="00CB7E17">
                          <w:fldChar w:fldCharType="separate"/>
                        </w:r>
                        <w:r>
                          <w:t>1</w:t>
                        </w:r>
                        <w:r w:rsidRPr="00CB7E17"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  <w:p w14:paraId="75EB928C" w14:textId="77777777" w:rsidR="00160373" w:rsidRPr="00CB7E17" w:rsidRDefault="003770FD" w:rsidP="00E01307">
    <w:pPr>
      <w:pStyle w:val="Header"/>
    </w:pPr>
    <w:r w:rsidRPr="00CB7E17">
      <w:drawing>
        <wp:anchor distT="0" distB="0" distL="114300" distR="114300" simplePos="0" relativeHeight="251653120" behindDoc="1" locked="0" layoutInCell="1" allowOverlap="1" wp14:anchorId="3C91087E" wp14:editId="22FFA08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6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2"/>
  </w:num>
  <w:num w:numId="2" w16cid:durableId="1466388565">
    <w:abstractNumId w:val="8"/>
  </w:num>
  <w:num w:numId="3" w16cid:durableId="1146776149">
    <w:abstractNumId w:val="11"/>
  </w:num>
  <w:num w:numId="4" w16cid:durableId="826554393">
    <w:abstractNumId w:val="9"/>
  </w:num>
  <w:num w:numId="5" w16cid:durableId="1133017375">
    <w:abstractNumId w:val="7"/>
  </w:num>
  <w:num w:numId="6" w16cid:durableId="584924715">
    <w:abstractNumId w:val="6"/>
  </w:num>
  <w:num w:numId="7" w16cid:durableId="1570921073">
    <w:abstractNumId w:val="5"/>
  </w:num>
  <w:num w:numId="8" w16cid:durableId="2134519602">
    <w:abstractNumId w:val="4"/>
  </w:num>
  <w:num w:numId="9" w16cid:durableId="1515800050">
    <w:abstractNumId w:val="10"/>
  </w:num>
  <w:num w:numId="10" w16cid:durableId="1885091826">
    <w:abstractNumId w:val="3"/>
  </w:num>
  <w:num w:numId="11" w16cid:durableId="1670449177">
    <w:abstractNumId w:val="2"/>
  </w:num>
  <w:num w:numId="12" w16cid:durableId="199513514">
    <w:abstractNumId w:val="1"/>
  </w:num>
  <w:num w:numId="13" w16cid:durableId="1945068804">
    <w:abstractNumId w:val="0"/>
  </w:num>
  <w:num w:numId="14" w16cid:durableId="1416896499">
    <w:abstractNumId w:val="13"/>
  </w:num>
  <w:num w:numId="15" w16cid:durableId="114395919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7ED"/>
    <w:rsid w:val="00000459"/>
    <w:rsid w:val="000011FF"/>
    <w:rsid w:val="00003B6C"/>
    <w:rsid w:val="000221B7"/>
    <w:rsid w:val="00024F8C"/>
    <w:rsid w:val="00027431"/>
    <w:rsid w:val="00032B4F"/>
    <w:rsid w:val="00040948"/>
    <w:rsid w:val="00051A09"/>
    <w:rsid w:val="00054B15"/>
    <w:rsid w:val="000553F3"/>
    <w:rsid w:val="00062161"/>
    <w:rsid w:val="00065C0F"/>
    <w:rsid w:val="00074AEF"/>
    <w:rsid w:val="0009211C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1998"/>
    <w:rsid w:val="00144417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C68EC"/>
    <w:rsid w:val="001E15E4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682"/>
    <w:rsid w:val="00270EFE"/>
    <w:rsid w:val="00284BB8"/>
    <w:rsid w:val="002A4E23"/>
    <w:rsid w:val="002B043A"/>
    <w:rsid w:val="002B6407"/>
    <w:rsid w:val="002C100C"/>
    <w:rsid w:val="002E326D"/>
    <w:rsid w:val="002E5FEA"/>
    <w:rsid w:val="002F0F97"/>
    <w:rsid w:val="002F3BF9"/>
    <w:rsid w:val="002F7F91"/>
    <w:rsid w:val="003001FB"/>
    <w:rsid w:val="00303EB3"/>
    <w:rsid w:val="003122C4"/>
    <w:rsid w:val="00312D10"/>
    <w:rsid w:val="0031372A"/>
    <w:rsid w:val="00330802"/>
    <w:rsid w:val="00331A73"/>
    <w:rsid w:val="00331F9D"/>
    <w:rsid w:val="003350D0"/>
    <w:rsid w:val="00336DC5"/>
    <w:rsid w:val="0034014F"/>
    <w:rsid w:val="0034031E"/>
    <w:rsid w:val="0034099C"/>
    <w:rsid w:val="00343D04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04FD1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192F"/>
    <w:rsid w:val="00504494"/>
    <w:rsid w:val="00531E58"/>
    <w:rsid w:val="00533CEE"/>
    <w:rsid w:val="00535205"/>
    <w:rsid w:val="00536DF4"/>
    <w:rsid w:val="00541B8A"/>
    <w:rsid w:val="00547ACA"/>
    <w:rsid w:val="00551281"/>
    <w:rsid w:val="005541E4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5F53F7"/>
    <w:rsid w:val="00601BB3"/>
    <w:rsid w:val="0060260C"/>
    <w:rsid w:val="006033CC"/>
    <w:rsid w:val="0060539C"/>
    <w:rsid w:val="00614E08"/>
    <w:rsid w:val="00620C41"/>
    <w:rsid w:val="00620D0B"/>
    <w:rsid w:val="0062567A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2502"/>
    <w:rsid w:val="006A3671"/>
    <w:rsid w:val="006A7ADC"/>
    <w:rsid w:val="006B2A52"/>
    <w:rsid w:val="006B3958"/>
    <w:rsid w:val="006B4632"/>
    <w:rsid w:val="006B6134"/>
    <w:rsid w:val="006C1797"/>
    <w:rsid w:val="006C3A1B"/>
    <w:rsid w:val="006D2642"/>
    <w:rsid w:val="006D5CFC"/>
    <w:rsid w:val="006D65DC"/>
    <w:rsid w:val="006E3401"/>
    <w:rsid w:val="006F4B3E"/>
    <w:rsid w:val="006F77ED"/>
    <w:rsid w:val="0070345D"/>
    <w:rsid w:val="007146EF"/>
    <w:rsid w:val="0072005E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E39C9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1E95"/>
    <w:rsid w:val="008C3D75"/>
    <w:rsid w:val="008D0662"/>
    <w:rsid w:val="008E04AE"/>
    <w:rsid w:val="008E4128"/>
    <w:rsid w:val="008E6802"/>
    <w:rsid w:val="008F02A7"/>
    <w:rsid w:val="008F0558"/>
    <w:rsid w:val="008F719F"/>
    <w:rsid w:val="008F7FDE"/>
    <w:rsid w:val="009044C3"/>
    <w:rsid w:val="00905114"/>
    <w:rsid w:val="0090694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564BA"/>
    <w:rsid w:val="00963627"/>
    <w:rsid w:val="00966484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1DBC"/>
    <w:rsid w:val="00AD07A5"/>
    <w:rsid w:val="00AD403F"/>
    <w:rsid w:val="00AD4779"/>
    <w:rsid w:val="00AD54B0"/>
    <w:rsid w:val="00AE0468"/>
    <w:rsid w:val="00AE4001"/>
    <w:rsid w:val="00AE774C"/>
    <w:rsid w:val="00AF16F8"/>
    <w:rsid w:val="00B02DC3"/>
    <w:rsid w:val="00B0759B"/>
    <w:rsid w:val="00B10D00"/>
    <w:rsid w:val="00B14707"/>
    <w:rsid w:val="00B15221"/>
    <w:rsid w:val="00B313BA"/>
    <w:rsid w:val="00B32816"/>
    <w:rsid w:val="00B40CFA"/>
    <w:rsid w:val="00B427ED"/>
    <w:rsid w:val="00B44A48"/>
    <w:rsid w:val="00B512EE"/>
    <w:rsid w:val="00B51957"/>
    <w:rsid w:val="00B525C1"/>
    <w:rsid w:val="00B7088E"/>
    <w:rsid w:val="00B81885"/>
    <w:rsid w:val="00B81EA9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D14768"/>
    <w:rsid w:val="00D16593"/>
    <w:rsid w:val="00D166AE"/>
    <w:rsid w:val="00D16753"/>
    <w:rsid w:val="00D17641"/>
    <w:rsid w:val="00D17CDE"/>
    <w:rsid w:val="00D417FF"/>
    <w:rsid w:val="00D42A34"/>
    <w:rsid w:val="00D4350D"/>
    <w:rsid w:val="00D456C3"/>
    <w:rsid w:val="00D54EBE"/>
    <w:rsid w:val="00D63C64"/>
    <w:rsid w:val="00D67B21"/>
    <w:rsid w:val="00D76CF7"/>
    <w:rsid w:val="00D80A20"/>
    <w:rsid w:val="00D90E6B"/>
    <w:rsid w:val="00DA0E15"/>
    <w:rsid w:val="00DB449D"/>
    <w:rsid w:val="00DC151F"/>
    <w:rsid w:val="00DC3E3A"/>
    <w:rsid w:val="00DD2A1D"/>
    <w:rsid w:val="00DE4DE0"/>
    <w:rsid w:val="00DE6F7C"/>
    <w:rsid w:val="00DE7B64"/>
    <w:rsid w:val="00DF2193"/>
    <w:rsid w:val="00DF744B"/>
    <w:rsid w:val="00E01307"/>
    <w:rsid w:val="00E032BB"/>
    <w:rsid w:val="00E22B04"/>
    <w:rsid w:val="00E346EC"/>
    <w:rsid w:val="00E41F27"/>
    <w:rsid w:val="00E44247"/>
    <w:rsid w:val="00E45DD8"/>
    <w:rsid w:val="00E50D00"/>
    <w:rsid w:val="00E55F6C"/>
    <w:rsid w:val="00E64623"/>
    <w:rsid w:val="00E64FC5"/>
    <w:rsid w:val="00E7234F"/>
    <w:rsid w:val="00E8411D"/>
    <w:rsid w:val="00E848B1"/>
    <w:rsid w:val="00E966E9"/>
    <w:rsid w:val="00EA40B3"/>
    <w:rsid w:val="00EA6633"/>
    <w:rsid w:val="00EB31F8"/>
    <w:rsid w:val="00EC06F0"/>
    <w:rsid w:val="00ED29B8"/>
    <w:rsid w:val="00EE7C7A"/>
    <w:rsid w:val="00F15BE1"/>
    <w:rsid w:val="00F30976"/>
    <w:rsid w:val="00F4463E"/>
    <w:rsid w:val="00F45004"/>
    <w:rsid w:val="00F51363"/>
    <w:rsid w:val="00F51960"/>
    <w:rsid w:val="00F57448"/>
    <w:rsid w:val="00F626ED"/>
    <w:rsid w:val="00F7428E"/>
    <w:rsid w:val="00F83047"/>
    <w:rsid w:val="00FA1193"/>
    <w:rsid w:val="00FA31F3"/>
    <w:rsid w:val="00FB2419"/>
    <w:rsid w:val="00FB3F65"/>
    <w:rsid w:val="00FC2003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2A42C2"/>
  <w15:docId w15:val="{5A4723F5-1DC3-4A73-B1A8-A2C21B8A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/>
    <w:lsdException w:name="Quote" w:semiHidden="1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/>
    <w:lsdException w:name="TOC Heading" w:semiHidden="1" w:uiPriority="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7E17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rsid w:val="005802EE"/>
    <w:rPr>
      <w:i/>
      <w:iCs/>
      <w:lang w:val="en-GB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en-GB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en-GB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5802EE"/>
    <w:rPr>
      <w:i/>
      <w:iCs/>
      <w:lang w:val="en-GB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5802EE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5802EE"/>
    <w:rPr>
      <w:lang w:val="en-GB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  <w:lang w:val="en-GB"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33642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</w:style>
  <w:style w:type="character" w:styleId="PlaceholderText">
    <w:name w:val="Placeholder Text"/>
    <w:basedOn w:val="DefaultParagraphFont"/>
    <w:uiPriority w:val="99"/>
    <w:semiHidden/>
    <w:rsid w:val="00BC662B"/>
    <w:rPr>
      <w:color w:val="808080"/>
      <w:lang w:val="en-GB"/>
    </w:rPr>
  </w:style>
  <w:style w:type="paragraph" w:customStyle="1" w:styleId="Hiddenpageno">
    <w:name w:val="Hidden pageno"/>
    <w:basedOn w:val="Footer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E01307"/>
    <w:rPr>
      <w:rFonts w:ascii="AU Passata" w:hAnsi="AU Passata"/>
      <w:noProof/>
      <w:color w:val="87888A"/>
      <w:spacing w:val="10"/>
      <w:sz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8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233898\AppData\Local\Temp\Templafy\WordVsto\Bre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8E709DC6CB14D9C8EC70A37C42C2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08301-8C8D-4371-923A-15C1A092A5E8}"/>
      </w:docPartPr>
      <w:docPartBody>
        <w:p w:rsidR="00C667D7" w:rsidRDefault="00C667D7">
          <w:pPr>
            <w:pStyle w:val="D8E709DC6CB14D9C8EC70A37C42C24E0"/>
          </w:pPr>
          <w:r w:rsidRPr="00E30BBA">
            <w:rPr>
              <w:rStyle w:val="PlaceholderText"/>
            </w:rPr>
            <w:t>TextElement1</w:t>
          </w:r>
        </w:p>
      </w:docPartBody>
    </w:docPart>
    <w:docPart>
      <w:docPartPr>
        <w:name w:val="95B3CD67D5EB4F4ABA5D5249055C1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165AC-A83A-4C8C-8DA7-A585330E656F}"/>
      </w:docPartPr>
      <w:docPartBody>
        <w:p w:rsidR="00C667D7" w:rsidRDefault="00C667D7">
          <w:pPr>
            <w:pStyle w:val="95B3CD67D5EB4F4ABA5D5249055C1D4C"/>
          </w:pPr>
          <w:bookmarkStart w:id="0" w:name="start"/>
          <w:r w:rsidRPr="009C04E1">
            <w:rPr>
              <w:lang w:val="en-GB"/>
            </w:rPr>
            <w:t>[Navn og adresse]</w:t>
          </w:r>
          <w:bookmarkEnd w:id="0"/>
        </w:p>
      </w:docPartBody>
    </w:docPart>
    <w:docPart>
      <w:docPartPr>
        <w:name w:val="FA9A1CD945B44AA3B74C83B96BCA9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FD448-7981-4ED4-AF0E-FA8D911169E4}"/>
      </w:docPartPr>
      <w:docPartBody>
        <w:p w:rsidR="00C667D7" w:rsidRDefault="00C667D7">
          <w:pPr>
            <w:pStyle w:val="FA9A1CD945B44AA3B74C83B96BCA98B0"/>
          </w:pPr>
          <w:r w:rsidRPr="009C04E1">
            <w:rPr>
              <w:lang w:val="en-GB"/>
            </w:rPr>
            <w:t>[Overskrift]</w:t>
          </w:r>
        </w:p>
      </w:docPartBody>
    </w:docPart>
    <w:docPart>
      <w:docPartPr>
        <w:name w:val="3E557ED7763544F7AD1E620679E2C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CC89C-A2FF-4877-9C41-C44770AD1DF1}"/>
      </w:docPartPr>
      <w:docPartBody>
        <w:p w:rsidR="00C667D7" w:rsidRDefault="00C667D7">
          <w:pPr>
            <w:pStyle w:val="3E557ED7763544F7AD1E620679E2CAA5"/>
          </w:pPr>
          <w:r w:rsidRPr="00F81E85">
            <w:rPr>
              <w:lang w:val="en-GB"/>
            </w:rPr>
            <w:t>[Tekst]</w:t>
          </w:r>
        </w:p>
      </w:docPartBody>
    </w:docPart>
    <w:docPart>
      <w:docPartPr>
        <w:name w:val="DCCAB886AE6B417694F6FEE8CA7FE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4A119-68EF-44E9-A06B-6EDC0A7F6C47}"/>
      </w:docPartPr>
      <w:docPartBody>
        <w:p w:rsidR="00C667D7" w:rsidRDefault="00C667D7">
          <w:pPr>
            <w:pStyle w:val="DCCAB886AE6B417694F6FEE8CA7FE9D7"/>
          </w:pPr>
          <w:r w:rsidRPr="00D27FEF">
            <w:rPr>
              <w:rStyle w:val="PlaceholderText"/>
            </w:rPr>
            <w:t>Navn</w:t>
          </w:r>
        </w:p>
      </w:docPartBody>
    </w:docPart>
    <w:docPart>
      <w:docPartPr>
        <w:name w:val="0C468DAAF73440F3972CE3C44C4D5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23EAF-0D96-4377-AFC8-6FB3147252CD}"/>
      </w:docPartPr>
      <w:docPartBody>
        <w:p w:rsidR="00C667D7" w:rsidRDefault="00C667D7">
          <w:pPr>
            <w:pStyle w:val="0C468DAAF73440F3972CE3C44C4D5620"/>
          </w:pPr>
          <w:r w:rsidRPr="00D27FEF">
            <w:rPr>
              <w:rStyle w:val="PlaceholderText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7D7"/>
    <w:rsid w:val="002E5FEA"/>
    <w:rsid w:val="00C6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  <w:lang w:val="en-GB"/>
    </w:rPr>
  </w:style>
  <w:style w:type="paragraph" w:customStyle="1" w:styleId="D8E709DC6CB14D9C8EC70A37C42C24E0">
    <w:name w:val="D8E709DC6CB14D9C8EC70A37C42C24E0"/>
  </w:style>
  <w:style w:type="paragraph" w:customStyle="1" w:styleId="95B3CD67D5EB4F4ABA5D5249055C1D4C">
    <w:name w:val="95B3CD67D5EB4F4ABA5D5249055C1D4C"/>
  </w:style>
  <w:style w:type="paragraph" w:customStyle="1" w:styleId="FA9A1CD945B44AA3B74C83B96BCA98B0">
    <w:name w:val="FA9A1CD945B44AA3B74C83B96BCA98B0"/>
  </w:style>
  <w:style w:type="paragraph" w:customStyle="1" w:styleId="3E557ED7763544F7AD1E620679E2CAA5">
    <w:name w:val="3E557ED7763544F7AD1E620679E2CAA5"/>
  </w:style>
  <w:style w:type="paragraph" w:customStyle="1" w:styleId="8827E1A407EB49EBAC1167943DD803DD">
    <w:name w:val="8827E1A407EB49EBAC1167943DD803DD"/>
  </w:style>
  <w:style w:type="paragraph" w:customStyle="1" w:styleId="DCCAB886AE6B417694F6FEE8CA7FE9D7">
    <w:name w:val="DCCAB886AE6B417694F6FEE8CA7FE9D7"/>
  </w:style>
  <w:style w:type="paragraph" w:customStyle="1" w:styleId="0C468DAAF73440F3972CE3C44C4D5620">
    <w:name w:val="0C468DAAF73440F3972CE3C44C4D5620"/>
  </w:style>
  <w:style w:type="paragraph" w:customStyle="1" w:styleId="C64D9F88143048E6954146B21A15D1EC">
    <w:name w:val="C64D9F88143048E6954146B21A15D1EC"/>
  </w:style>
  <w:style w:type="paragraph" w:customStyle="1" w:styleId="567EAA77D5EC4E738181DEB41271A547">
    <w:name w:val="567EAA77D5EC4E738181DEB41271A547"/>
  </w:style>
  <w:style w:type="paragraph" w:customStyle="1" w:styleId="49257921B66F46AB95B03BE407A54B3D">
    <w:name w:val="49257921B66F46AB95B03BE407A54B3D"/>
  </w:style>
  <w:style w:type="paragraph" w:customStyle="1" w:styleId="62084B2E622B45D3B6F3808E6E4AE7C6">
    <w:name w:val="62084B2E622B45D3B6F3808E6E4AE7C6"/>
  </w:style>
  <w:style w:type="paragraph" w:customStyle="1" w:styleId="E5BEDEA895334D68809F6B35A1A2705B">
    <w:name w:val="E5BEDEA895334D68809F6B35A1A2705B"/>
  </w:style>
  <w:style w:type="paragraph" w:customStyle="1" w:styleId="9C29038276AC42D0A7793019F4454DD2">
    <w:name w:val="9C29038276AC42D0A7793019F4454DD2"/>
  </w:style>
  <w:style w:type="paragraph" w:customStyle="1" w:styleId="BF8563B1AC854EEEA083B3C1E9F680EF">
    <w:name w:val="BF8563B1AC854EEEA083B3C1E9F680EF"/>
  </w:style>
  <w:style w:type="paragraph" w:customStyle="1" w:styleId="36A131B6C62249D19064FF715699191C">
    <w:name w:val="36A131B6C62249D19064FF71569919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TemplafyTemplateConfiguration><![CDATA[{"elementsMetadata":[{"elementConfiguration":{"assetId":"{{DataSources.BaseTemplate-Brev[\"Brev\"].TextElement1Ref.TextElementID}}","visibility":"","textElementPlaceholderName":"TextElement1","replaceOnUpdate":false,"type":"textElement"},"type":"richTextContentControl","id":"50983569-207f-4a40-8ea4-3d7618e2ee33"},{"elementConfiguration":{"assetId":"{{DataSources.HeaderTextElements[\"Logo - AU\"].TextElementRef.TextElementID}}","visibility":"","textElementPlaceholderName":"TextElement2","replaceOnUpdate":false,"type":"textElement"},"type":"richTextContentControl","id":"ac3536c5-e92d-449f-ab16-f0dc6f27c79f"},{"elementConfiguration":{"binding":"{{Translate(\"Page\")}}","promptAiService":false,"visibility":"","removeAndKeepContent":false,"disableUpdates":false,"type":"text"},"type":"richTextContentControl","id":"483d005f-2c28-4f98-a084-7ce91504742a"},{"elementConfiguration":{"binding":"{{Translate(\"Page\")}}","promptAiService":false,"visibility":"","removeAndKeepContent":false,"disableUpdates":false,"type":"text"},"type":"richTextContentControl","id":"aa331346-7e86-4927-90e9-cee0154ed78b"},{"elementConfiguration":{"assetId":"{{DataSources.HeaderTextElements[\"Logo - AU\"].TextElementRef.TextElementID}}","visibility":"","textElementPlaceholderName":"TextElement2","replaceOnUpdate":false,"type":"textElement"},"type":"richTextContentControl","id":"d212029d-08e7-4058-adb6-30eb7e687201"},{"elementConfiguration":{"assetId":"{{DataSources.HeaderTextElements[\"Kolofon - Brev\"].TextElementRef.TextElementID}}","visibility":"","textElementPlaceholderName":"TextElement2","replaceOnUpdate":false,"type":"textElement"},"type":"richTextContentControl","id":"69f7a851-a9c0-4c16-8744-10372ede1db1"},{"elementConfiguration":{"assetId":"{{UserProfile.UnitId.ExtraLogoRef.FooterTextElementRef.TextElementID}}","visibility":"","textElementPlaceholderName":"TextElement1","replaceOnUpdate":false,"type":"textElement"},"type":"richTextContentControl","id":"8edab026-9097-4e18-88fa-1fa2a89dd1a9"}],"transformationConfigurations":[{"language":"{{DocumentLanguage}}","disableUpdates":false,"type":"proofingLanguage"},{"colorTheme":"{{UserProfile.ThemeColour.ColorThemeRef.ColorTheme}}","disableUpdates":false,"originalColorThemeXml":"<a:clrScheme name=\"AU_Black\" xmlns:a=\"http://schemas.openxmlformats.org/drawingml/2006/main\"><a:dk1><a:srgbClr val=\"000000\" /></a:dk1><a:lt1><a:srgbClr val=\"FFFFFF\" /></a:lt1><a:dk2><a:srgbClr val=\"000026\" /></a:dk2><a:lt2><a:srgbClr val=\"009EE0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","type":"colorTheme"}],"templateName":"Brev","templateDescription":"Letter","enableDocumentContentUpdater":true,"version":"2.0"}]]></TemplafyTemplateConfiguration>
</file>

<file path=customXml/item2.xml><?xml version="1.0" encoding="utf-8"?>
<TemplafyFormConfiguration><![CDATA[{"formFields":[{"type":"textElementPlaceholder","name":"TextElement1","label":"Placeholder 1"},{"type":"textElementPlaceholder","name":"TextElement2","label":"Placeholder 2"}],"formDataEntries":[]}]]></TemplafyFormConfiguration>
</file>

<file path=customXml/item3.xml><?xml version="1.0" encoding="utf-8"?>
<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TemplafyTextElementConfigurations xmlns:xsi="http://www.w3.org/2001/XMLSchema-instance" xmlns:xsd="http://www.w3.org/2001/XMLSchema">
  <TextElement ElementMetadataLinkId="50983569-207f-4a40-8ea4-3d7618e2ee33" TemplateId="636178632210983896">
    <TemplateConfiguration>{"elementsMetadata":[{"elementConfiguration":{"binding":"{{Translate(\"Yourssincerely\")}}","promptAiService":false,"visibility":"","removeAndKeepContent":false,"disableUpdates":false,"type":"text"},"type":"richTextContentControl","id":"532e8838-4d88-4ff1-a2de-32c128c69303"},{"elementConfiguration":{"binding":"{{UserProfile.Name}}","promptAiService":false,"visibility":"","removeAndKeepContent":false,"disableUpdates":false,"type":"text"},"type":"richTextContentControl","id":"df024327-ffec-43b0-b777-4cdc6a7dc9ca"},{"elementConfiguration":{"binding":"{{UserProfile.Title}}","promptAiService":false,"visibility":"","removeAndKeepContent":false,"disableUpdates":false,"type":"text"},"type":"richTextContentControl","id":"796bf67b-5155-4856-9166-6cfc78676f48"},{"elementConfiguration":{"binding":"{{Translate(\"Copyto\")}}","promptAiService":false,"visibility":"","removeAndKeepContent":false,"disableUpdates":false,"type":"text"},"type":"richTextContentControl","id":"35a68a3f-d1e7-451f-b990-3846eebd69cd"}],"transformationConfigurations":[],"enableDocumentContentUpdater":true,"version":"2.0"}</TemplateConfiguration>
    <FormConfiguration>{"formFields":[],"formDataEntries":[]}</FormConfiguration>
  </TextElement>
  <TextElement ElementMetadataLinkId="ac3536c5-e92d-449f-ab16-f0dc6f27c79f" TemplateId="1075068917382643782">
    <TemplateConfiguration>{"elementsMetadata":[{"elementConfiguration":{"binding":"{{UserProfile.UnitId.Logo1}}","promptAiService":false,"visibility":"{{IfElse(Equals(UserProfile.UnitId.Logo1, \"\"), VisibilityType.Hidden, VisibilityType.Visible)}}","removeAndKeepContent":false,"disableUpdates":false,"type":"text"},"type":"richTextContentControl","id":"e92f568f-5336-4f4e-9a5e-f5edbed8e733"},{"elementConfiguration":{"binding":"{{UserProfile.UnitId.Logo2}}","promptAiService":false,"visibility":"{{IfElse(Equals(UserProfile.UnitId.Logo2, \"\"), VisibilityType.Hidden, VisibilityType.Visible)}}","removeAndKeepContent":false,"disableUpdates":false,"type":"text"},"type":"richTextContentControl","id":"5b0cd159-9611-4595-ac01-c2eb426a7293"},{"elementConfiguration":{"binding":"{{UserProfile.UnitId.Logo1}}","promptAiService":false,"visibility":"{{IfElse(Equals(UserProfile.UnitId.Logo1, \"\"), VisibilityType.Hidden, VisibilityType.Visible)}}","removeAndKeepContent":false,"disableUpdates":false,"type":"text"},"type":"richTextContentControl","id":"326a9cf8-1cdc-4c00-a465-b47c5365db7a"},{"elementConfiguration":{"binding":"{{UserProfile.UnitId.Logo2}}","promptAiService":false,"visibility":"{{IfElse(Equals(UserProfile.UnitId.Logo2, \"\"), VisibilityType.Hidden, VisibilityType.Visible)}}","removeAndKeepContent":false,"disableUpdates":false,"type":"text"},"type":"richTextContentControl","id":"22405282-c8b4-476b-ae35-563aa2133933"},{"elementConfiguration":{"binding":"{{UserProfile.UnitId.Logo3}}","promptAiService":false,"visibility":"{{IfElse(Equals(UserProfile.UnitId.Logo3, \"\"), VisibilityType.Hidden, VisibilityType.Visible)}}","removeAndKeepContent":false,"disableUpdates":false,"type":"text"},"type":"richTextContentControl","id":"78bc9485-bf45-499d-92a8-9f06aebb8983"},{"elementConfiguration":{"binding":"{{UserProfile.UnitId.Logo3}}","promptAiService":false,"visibility":"{{IfElse(Equals(UserProfile.UnitId.Logo3, \"\"), VisibilityType.Hidden, VisibilityType.Visible)}}","removeAndKeepContent":false,"disableUpdates":false,"type":"text"},"type":"richTextContentControl","id":"e07b3969-5f0e-4eee-992b-bacf09d1f866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d212029d-08e7-4058-adb6-30eb7e687201" TemplateId="1075068917382643782">
    <TemplateConfiguration>{"elementsMetadata":[{"elementConfiguration":{"binding":"{{UserProfile.UnitId.Logo1}}","promptAiService":false,"visibility":"{{IfElse(Equals(UserProfile.UnitId.Logo1, \"\"), VisibilityType.Hidden, VisibilityType.Visible)}}","removeAndKeepContent":false,"disableUpdates":false,"type":"text"},"type":"richTextContentControl","id":"b36671f8-6ccc-4b1c-94c9-3b7da624ea6b"},{"elementConfiguration":{"binding":"{{UserProfile.UnitId.Logo2}}","promptAiService":false,"visibility":"{{IfElse(Equals(UserProfile.UnitId.Logo2, \"\"), VisibilityType.Hidden, VisibilityType.Visible)}}","removeAndKeepContent":false,"disableUpdates":false,"type":"text"},"type":"richTextContentControl","id":"0d425034-6eed-44f4-ba0a-b577c4995ddf"},{"elementConfiguration":{"binding":"{{UserProfile.UnitId.Logo1}}","promptAiService":false,"visibility":"{{IfElse(Equals(UserProfile.UnitId.Logo1, \"\"), VisibilityType.Hidden, VisibilityType.Visible)}}","removeAndKeepContent":false,"disableUpdates":false,"type":"text"},"type":"richTextContentControl","id":"29774acb-881c-4bd7-8956-6906e4066cdc"},{"elementConfiguration":{"binding":"{{UserProfile.UnitId.Logo2}}","promptAiService":false,"visibility":"{{IfElse(Equals(UserProfile.UnitId.Logo2, \"\"), VisibilityType.Hidden, VisibilityType.Visible)}}","removeAndKeepContent":false,"disableUpdates":false,"type":"text"},"type":"richTextContentControl","id":"6d1d451f-c1b5-4906-a611-d39fcb726b1a"},{"elementConfiguration":{"binding":"{{UserProfile.UnitId.Logo3}}","promptAiService":false,"visibility":"{{IfElse(Equals(UserProfile.UnitId.Logo3, \"\"), VisibilityType.Hidden, VisibilityType.Visible)}}","removeAndKeepContent":false,"disableUpdates":false,"type":"text"},"type":"richTextContentControl","id":"de60b0b6-080a-4dc4-8af6-770cc088049a"},{"elementConfiguration":{"binding":"{{UserProfile.UnitId.Logo3}}","promptAiService":false,"visibility":"{{IfElse(Equals(UserProfile.UnitId.Logo3, \"\"), VisibilityType.Hidden, VisibilityType.Visible)}}","removeAndKeepContent":false,"disableUpdates":false,"type":"text"},"type":"richTextContentControl","id":"a272f824-9ce4-4703-b0bd-68494b20cca0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69f7a851-a9c0-4c16-8744-10372ede1db1" TemplateId="1075068918112714925">
    <TemplateConfiguration>{"elementsMetadata":[{"elementConfiguration":{"visibility":"{{IfElse(And(Equals(UserProfile.Department, \"\"), Equals(UserProfile.Department_EN, \"\")), VisibilityType.Hidden, VisibilityType.Visible)}}","disableUpdates":false,"type":"group"},"type":"richTextContentControl","id":"99079aa7-9a44-4ccd-840b-8d8bf193b10e"},{"elementConfiguration":{"binding":"{{Switch(UserProfile.DocumentLanguage.Language,\"en-GB\", UserProfile.Department_EN, UserProfile.Department)}}","promptAiService":false,"visibility":"","removeAndKeepContent":false,"disableUpdates":false,"type":"text"},"type":"richTextContentControl","id":"3e90f52c-61d6-419d-8317-b3ff53792137"},{"elementConfiguration":{"binding":"{{UserProfile.Name}}","promptAiService":false,"visibility":"{{IfElse(Equals(UserProfile.Name, \"\"), VisibilityType.Hidden, VisibilityType.Visible)}}","removeAndKeepContent":false,"disableUpdates":false,"type":"text"},"type":"richTextContentControl","id":"99b0e39a-b7d3-42c6-9e24-f18c67864d68"},{"elementConfiguration":{"binding":"{{Switch(UserProfile.DocumentLanguage.Language,\"en-GB\", UserProfile.Title_EN, UserProfile.Title)}}","promptAiService":false,"visibility":"{{IfElse(And(Equals(UserProfile.Title, \"\"), Equals(UserProfile.Title_EN, \"\")), VisibilityType.Hidden, VisibilityType.Visible)}}","removeAndKeepContent":false,"disableUpdates":false,"type":"text"},"type":"richTextContentControl","id":"83171a53-77e1-4baf-acc0-c9dbc7e1ac3c"},{"elementConfiguration":{"binding":"{{Translate(\"Date\")}}","promptAiService":false,"visibility":"","removeAndKeepContent":false,"disableUpdates":false,"type":"text"},"type":"richTextContentControl","id":"a253344e-584a-447d-99c5-88dfc3148f74"},{"elementConfiguration":{"binding":"{{FormatDateTime(Form.Date,Translate(\"DateGeneral\"),DocumentLanguage)}}","promptAiService":false,"visibility":"","removeAndKeepContent":false,"disableUpdates":false,"type":"text"},"type":"richTextContentControl","id":"cbc4965b-949a-4ab1-b4f0-ea40a300b28d"},{"elementConfiguration":{"visibility":"{{IfElse(Equals(UserProfile.DirectPhone, \"\"), VisibilityType.Hidden, VisibilityType.Visible)}}","disableUpdates":false,"type":"group"},"type":"richTextContentControl","id":"bfe53a7d-ffd8-4ad6-b87f-e012e84f1911"},{"elementConfiguration":{"binding":"{{Translate(\"Direct\")}}","promptAiService":false,"visibility":"","removeAndKeepContent":false,"disableUpdates":false,"type":"text"},"type":"richTextContentControl","id":"b2c349ee-c9f6-4826-8bf2-0008b3873ebc"},{"elementConfiguration":{"binding":"{{UserProfile.DirectPhone}}","promptAiService":false,"visibility":"","removeAndKeepContent":false,"disableUpdates":false,"type":"text"},"type":"richTextContentControl","id":"8863fd3b-5e1e-44fb-81a2-cd154403aabc"},{"elementConfiguration":{"visibility":"{{IfElse(Equals(UserProfile.Pager, \"\"), VisibilityType.Hidden, VisibilityType.Visible)}}","disableUpdates":false,"type":"group"},"type":"richTextContentControl","id":"f8165fb0-3ac9-4211-8ed6-45f11ed9bbae"},{"elementConfiguration":{"binding":"{{Translate(\"Pager\")}}","promptAiService":false,"visibility":"","removeAndKeepContent":false,"disableUpdates":false,"type":"text"},"type":"richTextContentControl","id":"af24a49d-bca8-46eb-b374-6095435dd851"},{"elementConfiguration":{"binding":"{{UserProfile.Pager}}","promptAiService":false,"visibility":"","removeAndKeepContent":false,"disableUpdates":false,"type":"text"},"type":"richTextContentControl","id":"4a2aca5a-d8bb-442f-a6b6-98692cc5e898"},{"elementConfiguration":{"visibility":"{{IfElse(Equals(UserProfile.Mobile, \"\"), VisibilityType.Hidden, VisibilityType.Visible)}}","disableUpdates":false,"type":"group"},"type":"richTextContentControl","id":"afad7afa-f4ba-4a02-a17c-54635821b922"},{"elementConfiguration":{"binding":"{{Translate(\"Mobile\")}}","promptAiService":false,"visibility":"","removeAndKeepContent":false,"disableUpdates":false,"type":"text"},"type":"richTextContentControl","id":"1b647448-3ba5-42a6-876e-56f70ecd5428"},{"elementConfiguration":{"binding":"{{UserProfile.Mobile}}","promptAiService":false,"visibility":"","removeAndKeepContent":false,"disableUpdates":false,"type":"text"},"type":"richTextContentControl","id":"33bbeb33-e4e7-4039-942d-55c688f09dcb"},{"elementConfiguration":{"visibility":"{{IfElse(Equals(UserProfile.Email, \"\"), VisibilityType.Hidden, VisibilityType.Visible)}}","disableUpdates":false,"type":"group"},"type":"richTextContentControl","id":"df3317b9-63d4-470d-9e94-f59f67e5ca7b"},{"elementConfiguration":{"binding":"{{Translate(\"Email\")}}","promptAiService":false,"visibility":"","removeAndKeepContent":false,"disableUpdates":false,"type":"text"},"type":"richTextContentControl","id":"a75ff88b-192c-4f6b-9fdb-d3399e5da78b"},{"elementConfiguration":{"binding":"{{UserProfile.Email}}","promptAiService":false,"visibility":"","removeAndKeepContent":false,"disableUpdates":false,"type":"text"},"type":"richTextContentControl","id":"ea8bd2a5-ef39-4b17-a55c-b8c3434845b1"},{"elementConfiguration":{"visibility":"{{IfElse(And(Equals(UserProfile.Www, \"\"), Equals(UserProfile.Www_EN, \"\")), VisibilityType.Hidden, VisibilityType.Visible)}}","disableUpdates":false,"type":"group"},"type":"richTextContentControl","id":"6caea794-73bf-4d05-9736-771679b22521"},{"elementConfiguration":{"binding":"{{Translate(\"Web\")}}","promptAiService":false,"visibility":"","removeAndKeepContent":false,"disableUpdates":false,"type":"text"},"type":"richTextContentControl","id":"e6fa270f-6eb3-4327-9e9d-ea2ee68a9c60"},{"elementConfiguration":{"binding":"{{Switch(UserProfile.DocumentLanguage.Language,\"en-GB\", UserProfile.Www_EN, UserProfile.Www)}}","promptAiService":false,"visibility":"","removeAndKeepContent":false,"disableUpdates":false,"type":"text"},"type":"richTextContentControl","id":"3fac708a-b192-4152-a35e-3846c50d02de"},{"elementConfiguration":{"visibility":"{{IfElse(Equals(Form.JournalNr, \"\"), VisibilityType.Hidden, VisibilityType.Visible)}}","disableUpdates":false,"type":"group"},"type":"richTextContentControl","id":"409198f7-99f5-4c56-9e08-a1dffd6d6b23"},{"elementConfiguration":{"binding":"{{Translate(\"JournalNr\")}}","promptAiService":false,"visibility":"","removeAndKeepContent":false,"disableUpdates":false,"type":"text"},"type":"richTextContentControl","id":"fec62668-fc5f-4a41-9bf4-0a0fbd6fb44e"},{"elementConfiguration":{"binding":"{{Form.JournalNr}}","promptAiService":false,"visibility":"","removeAndKeepContent":false,"disableUpdates":false,"type":"text"},"type":"richTextContentControl","id":"29192b4f-8fea-4bd7-b41a-6df92961d6e2"},{"elementConfiguration":{"visibility":"{{IfElse(Equals(Form.AarskortNr, \"\"), VisibilityType.Hidden, VisibilityType.Visible)}}","disableUpdates":false,"type":"group"},"type":"richTextContentControl","id":"2fc973b6-9da7-4353-b62e-5fa246b0c4ee"},{"elementConfiguration":{"binding":"{{Translate(\"AarskortNr\")}}","promptAiService":false,"visibility":"","removeAndKeepContent":false,"disableUpdates":false,"type":"text"},"type":"richTextContentControl","id":"eb7a6a1b-e98f-4ee7-8d89-aac5cf603ab2"},{"elementConfiguration":{"binding":"{{Form.AarskortNr}}","promptAiService":false,"visibility":"","removeAndKeepContent":false,"disableUpdates":false,"type":"text"},"type":"richTextContentControl","id":"67641800-13da-4912-a294-9fa3d41fd56e"},{"elementConfiguration":{"visibility":"{{IfElse(Equals(Form.CprNr, \"\"), VisibilityType.Hidden, VisibilityType.Visible)}}","disableUpdates":false,"type":"group"},"type":"richTextContentControl","id":"ebd7992d-43a3-4aa0-8781-bc4868665e3d"},{"elementConfiguration":{"binding":"{{Translate(\"CPR\")}}","promptAiService":false,"visibility":"","removeAndKeepContent":false,"disableUpdates":false,"type":"text"},"type":"richTextContentControl","id":"1947089f-52df-45e2-850f-369d0158242e"},{"elementConfiguration":{"binding":"{{Form.CprNr}}","promptAiService":false,"visibility":"","removeAndKeepContent":false,"disableUpdates":false,"type":"text"},"type":"richTextContentControl","id":"cd352404-f09d-417f-8aa4-8a01a021bb24"},{"elementConfiguration":{"visibility":"{{IfElse(Equals(Form.ModtagerCvrNr, \"\"), VisibilityType.Hidden, VisibilityType.Visible)}}","disableUpdates":false,"type":"group"},"type":"richTextContentControl","id":"70a6e1b6-bc45-4244-a320-cdfde99afc15"},{"elementConfiguration":{"binding":"{{Translate(\"ModtCPR\")}}","promptAiService":false,"visibility":"","removeAndKeepContent":false,"disableUpdates":false,"type":"text"},"type":"richTextContentControl","id":"71b356ee-8886-4d29-8a48-ab1d8a74cf5e"},{"elementConfiguration":{"binding":"{{Form.ModtagerCvrNr}}","promptAiService":false,"visibility":"","removeAndKeepContent":false,"disableUpdates":false,"type":"text"},"type":"richTextContentControl","id":"4730e9a4-1e96-49c4-8aa8-6f54775d99db"},{"elementConfiguration":{"visibility":"{{IfElse(Equals(UserProfile.UnitId.Cvr, \"\"), VisibilityType.Hidden, VisibilityType.Visible)}}","disableUpdates":false,"type":"group"},"type":"richTextContentControl","id":"a4b061bd-6ad8-4642-8b9d-16ab149a8f27"},{"elementConfiguration":{"binding":"{{Translate(\"AfsCVR\")}}","promptAiService":false,"visibility":"","removeAndKeepContent":false,"disableUpdates":false,"type":"text"},"type":"richTextContentControl","id":"07602283-799f-4553-9afe-96710e6b1534"},{"elementConfiguration":{"binding":"{{UserProfile.UnitId.Cvr}}","promptAiService":false,"visibility":"","removeAndKeepContent":false,"disableUpdates":false,"type":"text"},"type":"richTextContentControl","id":"afd17d5a-0ef5-45e9-8ba9-35523d962a7f"},{"elementConfiguration":{"visibility":"{{IfElse(Equals(Form.Reference, \"\"), VisibilityType.Hidden, VisibilityType.Visible)}}","disableUpdates":false,"type":"group"},"type":"richTextContentControl","id":"2161a04b-a17b-4929-adb9-11da8d4357de"},{"elementConfiguration":{"binding":"{{Translate(\"Reference\")}}","promptAiService":false,"visibility":"","removeAndKeepContent":false,"disableUpdates":false,"type":"text"},"type":"richTextContentControl","id":"86ef33f2-d82d-44c3-80dc-bf9829bbfa09"},{"elementConfiguration":{"binding":"{{Form.Reference}}","promptAiService":false,"visibility":"","removeAndKeepContent":false,"disableUpdates":false,"type":"text"},"type":"richTextContentControl","id":"6097ceb5-2f2f-40d8-baa1-08f6111e87a6"},{"elementConfiguration":{"binding":"{{Translate(\"Page\")}}","promptAiService":false,"visibility":"","removeAndKeepContent":false,"disableUpdates":false,"type":"text"},"type":"richTextContentControl","id":"d6dd660e-75ad-499c-baf5-a5bc6b708ee2"},{"elementConfiguration":{"visibility":"{{IfElse(And(Equals(UserProfile.Department, \"\"), Equals(UserProfile.Department_EN, \"\")), VisibilityType.Hidden, VisibilityType.Visible)}}","disableUpdates":false,"type":"group"},"type":"richTextContentControl","id":"98bf5d69-e5f3-455b-a947-738c942127cd"},{"elementConfiguration":{"binding":"{{Switch(UserProfile.DocumentLanguage.Language,\"en-GB\", UserProfile.Department_EN, UserProfile.Department)}}","promptAiService":false,"visibility":"","removeAndKeepContent":false,"disableUpdates":false,"type":"text"},"type":"richTextContentControl","id":"96cc377d-93c6-4050-adb8-06a8e218a780"},{"elementConfiguration":{"binding":"{{UserProfile.Name}}","promptAiService":false,"visibility":"{{IfElse(Equals(UserProfile.Name, \"\"), VisibilityType.Hidden, VisibilityType.Visible)}}","removeAndKeepContent":false,"disableUpdates":false,"type":"text"},"type":"richTextContentControl","id":"7f78a021-69ed-4a77-b875-4d0996f7e602"},{"elementConfiguration":{"binding":"{{Switch(UserProfile.DocumentLanguage.Language,\"en-GB\", UserProfile.Title_EN, UserProfile.Title)}}","promptAiService":false,"visibility":"{{IfElse(And(Equals(UserProfile.Title, \"\"), Equals(UserProfile.Title_EN, \"\")), VisibilityType.Hidden, VisibilityType.Visible)}}","removeAndKeepContent":false,"disableUpdates":false,"type":"text"},"type":"richTextContentControl","id":"948d561c-d8f0-479f-ae1d-2cddfd7a780a"},{"elementConfiguration":{"binding":"{{Translate(\"Date\")}}","promptAiService":false,"visibility":"","removeAndKeepContent":false,"disableUpdates":false,"type":"text"},"type":"richTextContentControl","id":"f21c9a69-78f9-4296-a44d-cdfb1f2329e6"},{"elementConfiguration":{"binding":"{{FormatDateTime(Form.Date,Translate(\"DateGeneral\"),DocumentLanguage)}}","promptAiService":false,"visibility":"","removeAndKeepContent":false,"disableUpdates":false,"type":"text"},"type":"richTextContentControl","id":"436bb85c-e6e5-45a4-89c1-38b79f7c6d3a"},{"elementConfiguration":{"visibility":"{{IfElse(Equals(UserProfile.DirectPhone, \"\"), VisibilityType.Hidden, VisibilityType.Visible)}}","disableUpdates":false,"type":"group"},"type":"richTextContentControl","id":"aa69b9f9-8012-4a03-94ea-3c29092e2dfb"},{"elementConfiguration":{"binding":"{{Translate(\"Direct\")}}","promptAiService":false,"visibility":"","removeAndKeepContent":false,"disableUpdates":false,"type":"text"},"type":"richTextContentControl","id":"38125650-c9c5-46f7-a668-d692423cab7a"},{"elementConfiguration":{"binding":"{{UserProfile.DirectPhone}}","promptAiService":false,"visibility":"","removeAndKeepContent":false,"disableUpdates":false,"type":"text"},"type":"richTextContentControl","id":"6513485d-1e3b-4020-834b-0dbdccc3090e"},{"elementConfiguration":{"visibility":"{{IfElse(Equals(UserProfile.Pager, \"\"), VisibilityType.Hidden, VisibilityType.Visible)}}","disableUpdates":false,"type":"group"},"type":"richTextContentControl","id":"29fc30a4-0b36-40c1-be1b-b8b4b46ec82e"},{"elementConfiguration":{"binding":"{{Translate(\"Pager\")}}","promptAiService":false,"visibility":"","removeAndKeepContent":false,"disableUpdates":false,"type":"text"},"type":"richTextContentControl","id":"4018e93e-3fc1-4676-952a-67b4cfaf2094"},{"elementConfiguration":{"binding":"{{UserProfile.Pager}}","promptAiService":false,"visibility":"","removeAndKeepContent":false,"disableUpdates":false,"type":"text"},"type":"richTextContentControl","id":"ea855f64-643f-4891-ac61-f488e89c3145"},{"elementConfiguration":{"visibility":"{{IfElse(Equals(UserProfile.Mobile, \"\"), VisibilityType.Hidden, VisibilityType.Visible)}}","disableUpdates":false,"type":"group"},"type":"richTextContentControl","id":"95492580-b76d-44b2-8a84-9a7e9e667a21"},{"elementConfiguration":{"binding":"{{Translate(\"Mobile\")}}","promptAiService":false,"visibility":"","removeAndKeepContent":false,"disableUpdates":false,"type":"text"},"type":"richTextContentControl","id":"90becf68-8729-4a57-92cd-490e9f3d6522"},{"elementConfiguration":{"binding":"{{UserProfile.Mobile}}","promptAiService":false,"visibility":"","removeAndKeepContent":false,"disableUpdates":false,"type":"text"},"type":"richTextContentControl","id":"e30c9aa1-6356-4f5e-acdf-d782fa2d4c89"},{"elementConfiguration":{"visibility":"{{IfElse(Equals(UserProfile.Email, \"\"), VisibilityType.Hidden, VisibilityType.Visible)}}","disableUpdates":false,"type":"group"},"type":"richTextContentControl","id":"f05cfb4f-34e6-4645-994d-72127ffec02c"},{"elementConfiguration":{"binding":"{{Translate(\"Email\")}}","promptAiService":false,"visibility":"","removeAndKeepContent":false,"disableUpdates":false,"type":"text"},"type":"richTextContentControl","id":"8525385a-1d73-4627-9d27-bd94e01c8d6f"},{"elementConfiguration":{"binding":"{{UserProfile.Email}}","promptAiService":false,"visibility":"","removeAndKeepContent":false,"disableUpdates":false,"type":"text"},"type":"richTextContentControl","id":"bded0cb2-cafb-44ee-bc0e-064ead0178c8"},{"elementConfiguration":{"visibility":"{{IfElse(And(Equals(UserProfile.Www, \"\"), Equals(UserProfile.Www_EN, \"\")), VisibilityType.Hidden, VisibilityType.Visible)}}","disableUpdates":false,"type":"group"},"type":"richTextContentControl","id":"716f465b-1241-49ba-ae0a-ee1f29564ed8"},{"elementConfiguration":{"binding":"{{Translate(\"Web\")}}","promptAiService":false,"visibility":"","removeAndKeepContent":false,"disableUpdates":false,"type":"text"},"type":"richTextContentControl","id":"879ffa58-7ae6-4bd8-b015-c3d9797f4364"},{"elementConfiguration":{"binding":"{{Switch(UserProfile.DocumentLanguage.Language,\"en-GB\", UserProfile.Www_EN, UserProfile.Www)}}","promptAiService":false,"visibility":"","removeAndKeepContent":false,"disableUpdates":false,"type":"text"},"type":"richTextContentControl","id":"90b7403a-e624-4c40-aa5f-277af424f643"},{"elementConfiguration":{"visibility":"{{IfElse(Equals(Form.JournalNr, \"\"), VisibilityType.Hidden, VisibilityType.Visible)}}","disableUpdates":false,"type":"group"},"type":"richTextContentControl","id":"f7957d40-74ff-47be-bd10-2bafd8aed9d5"},{"elementConfiguration":{"binding":"{{Translate(\"JournalNr\")}}","promptAiService":false,"visibility":"","removeAndKeepContent":false,"disableUpdates":false,"type":"text"},"type":"richTextContentControl","id":"2f032a0d-2414-40e6-bbd5-1754e75d958d"},{"elementConfiguration":{"binding":"{{Form.JournalNr}}","promptAiService":false,"visibility":"","removeAndKeepContent":false,"disableUpdates":false,"type":"text"},"type":"richTextContentControl","id":"73393cd3-c044-4341-85d4-f97889c3c953"},{"elementConfiguration":{"visibility":"{{IfElse(Equals(Form.AarskortNr, \"\"), VisibilityType.Hidden, VisibilityType.Visible)}}","disableUpdates":false,"type":"group"},"type":"richTextContentControl","id":"b5b14b94-455f-4da8-99f2-6a874dbc7b15"},{"elementConfiguration":{"binding":"{{Translate(\"AarskortNr\")}}","promptAiService":false,"visibility":"","removeAndKeepContent":false,"disableUpdates":false,"type":"text"},"type":"richTextContentControl","id":"5bbe49bc-3887-47b3-bf53-24e24130f348"},{"elementConfiguration":{"binding":"{{Form.AarskortNr}}","promptAiService":false,"visibility":"","removeAndKeepContent":false,"disableUpdates":false,"type":"text"},"type":"richTextContentControl","id":"178a1631-6c71-4eff-86aa-b23360b4e685"},{"elementConfiguration":{"visibility":"{{IfElse(Equals(Form.CprNr, \"\"), VisibilityType.Hidden, VisibilityType.Visible)}}","disableUpdates":false,"type":"group"},"type":"richTextContentControl","id":"6a904dfb-f824-441a-900f-542a319d0d81"},{"elementConfiguration":{"binding":"{{Translate(\"CPR\")}}","promptAiService":false,"visibility":"","removeAndKeepContent":false,"disableUpdates":false,"type":"text"},"type":"richTextContentControl","id":"b707b311-2f88-4c4d-8260-1ca03151e54f"},{"elementConfiguration":{"binding":"{{Form.CprNr}}","promptAiService":false,"visibility":"","removeAndKeepContent":false,"disableUpdates":false,"type":"text"},"type":"richTextContentControl","id":"5d0ecb36-ea53-4340-81f1-068f8ddfa2a1"},{"elementConfiguration":{"visibility":"{{IfElse(Equals(Form.ModtagerCvrNr, \"\"), VisibilityType.Hidden, VisibilityType.Visible)}}","disableUpdates":false,"type":"group"},"type":"richTextContentControl","id":"3c2e5676-ecbc-4d04-80ec-7dd48634a354"},{"elementConfiguration":{"binding":"{{Translate(\"ModtCPR\")}}","promptAiService":false,"visibility":"","removeAndKeepContent":false,"disableUpdates":false,"type":"text"},"type":"richTextContentControl","id":"f6ff9844-d1e1-4d43-8ae9-3a0c57952874"},{"elementConfiguration":{"binding":"{{Form.ModtagerCvrNr}}","promptAiService":false,"visibility":"","removeAndKeepContent":false,"disableUpdates":false,"type":"text"},"type":"richTextContentControl","id":"e5fa552c-654f-4434-a75b-d0131652eda1"},{"elementConfiguration":{"visibility":"{{IfElse(Equals(UserProfile.UnitId.Cvr, \"\"), VisibilityType.Hidden, VisibilityType.Visible)}}","disableUpdates":false,"type":"group"},"type":"richTextContentControl","id":"30825075-5d92-496c-8524-063b118522ec"},{"elementConfiguration":{"binding":"{{Translate(\"AfsCVR\")}}","promptAiService":false,"visibility":"","removeAndKeepContent":false,"disableUpdates":false,"type":"text"},"type":"richTextContentControl","id":"493111fa-c35e-4a40-bdf4-48871d68a4c2"},{"elementConfiguration":{"binding":"{{UserProfile.UnitId.Cvr}}","promptAiService":false,"visibility":"","removeAndKeepContent":false,"disableUpdates":false,"type":"text"},"type":"richTextContentControl","id":"fa4e7f94-b3cc-4090-a5a0-a97f4fa1e41a"},{"elementConfiguration":{"visibility":"{{IfElse(Equals(Form.Reference, \"\"), VisibilityType.Hidden, VisibilityType.Visible)}}","disableUpdates":false,"type":"group"},"type":"richTextContentControl","id":"60c12658-9641-4d61-a8cf-206fc017bd57"},{"elementConfiguration":{"binding":"{{Translate(\"Reference\")}}","promptAiService":false,"visibility":"","removeAndKeepContent":false,"disableUpdates":false,"type":"text"},"type":"richTextContentControl","id":"a18b5fc1-a686-4fd4-8b7b-35fc5d7ba023"},{"elementConfiguration":{"binding":"{{Form.Reference}}","promptAiService":false,"visibility":"","removeAndKeepContent":false,"disableUpdates":false,"type":"text"},"type":"richTextContentControl","id":"4c45a98b-4fd5-48e5-9e7e-70a42e8fc694"},{"elementConfiguration":{"binding":"{{Translate(\"Page\")}}","promptAiService":false,"visibility":"","removeAndKeepContent":false,"disableUpdates":false,"type":"text"},"type":"richTextContentControl","id":"b2b1b7be-be8c-4713-8c6a-c335070828f6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{"required":true,"helpTexts":{},"spacing":{},"shareValue":false,"type":"datePicker","name":"Date","label":"Date"},{"required":false,"placeholder":"","lines":1,"helpTexts":{},"spacing":{},"shareValue":false,"type":"textBox","name":"JournalNr","label":"JournalNr."},{"required":false,"placeholder":"","lines":1,"helpTexts":{},"spacing":{},"shareValue":false,"type":"textBox","name":"AarskortNr","label":"Modtagers studienr."},{"required":false,"placeholder":"","lines":1,"helpTexts":{},"spacing":{},"shareValue":false,"type":"textBox","name":"CprNr","label":"Modtagers CPR nr."},{"required":false,"placeholder":"","lines":1,"helpTexts":{},"spacing":{},"shareValue":false,"type":"textBox","name":"ModtagerCvrNr","label":"Modtager CVR nr."},{"required":false,"placeholder":"","lines":1,"helpTexts":{},"spacing":{},"shareValue":false,"type":"textBox","name":"Reference","label":"Initialer for sagsbehandler"}],"formDataEntries":[{"name":"Date","value":"I6hjB9kqtwbMx7EurJSzjQ=="}]}</FormConfiguration>
  </TextElement>
  <TextElement ElementMetadataLinkId="8edab026-9097-4e18-88fa-1fa2a89dd1a9" TemplateId="1075068918118744118">
    <TemplateConfiguration>{"elementsMetadata":[{"type":"pictureContentControl","id":"99e20623-5136-412f-8546-2c543f86c360","elementConfiguration":{"inheritDimensions":"{{InheritDimensions.InheritNone}}","width":"{{UserProfile.UnitId.ExtraLogoRef.LogoWidth}}","height":"","image":"{{UserProfile.UnitId.ExtraLogoRef.ImageFileRef.ImageFile}}","visibility":"","removeAndKeepContent":false,"disableUpdates":false,"type":"image"}},{"elementConfiguration":{"binding":"{{UserProfile.UnitId.UnitName}}","promptAiService":false,"visibility":"","removeAndKeepContent":false,"disableUpdates":false,"type":"text"},"type":"richTextContentControl","id":"63ec0f74-bc6b-45ca-b2d7-d9bcd90cbaf5"},{"elementConfiguration":{"binding":"{{Translate(\"AU\")}}","promptAiService":false,"visibility":"","removeAndKeepContent":false,"disableUpdates":false,"type":"text"},"type":"richTextContentControl","id":"bab5d7a3-2fc2-4fb3-8ee7-169974e7c824"},{"elementConfiguration":{"binding":"{{UserProfile.UnitId.Address}}","promptAiService":false,"visibility":"","removeAndKeepContent":false,"disableUpdates":false,"type":"text"},"type":"richTextContentControl","id":"cf4b0adf-09d0-417d-bef7-ea58fb4de733"},{"elementConfiguration":{"visibility":"{{IfElse(Equals(UserProfile.UnitId.Phone, \"\"), VisibilityType.Hidden, VisibilityType.Visible)}}","disableUpdates":false,"type":"group"},"type":"richTextContentControl","id":"39e54c7d-26fb-4bba-9e78-e37bc1ad753a"},{"elementConfiguration":{"binding":"{{Translate(\"Tel\")}}","promptAiService":false,"visibility":"","removeAndKeepContent":false,"disableUpdates":false,"type":"text"},"type":"richTextContentControl","id":"a493c2aa-422a-4d0c-a6b9-6f3a338ed6f9"},{"elementConfiguration":{"binding":"{{UserProfile.UnitId.Phone}}","promptAiService":false,"visibility":"","removeAndKeepContent":false,"disableUpdates":false,"type":"text"},"type":"richTextContentControl","id":"262f3132-ae7e-41f5-9494-05ea12d42021"},{"elementConfiguration":{"visibility":"{{IfElse(Equals(UserProfile.UnitId.Fax, \"\"), VisibilityType.Hidden, VisibilityType.Visible)}}","disableUpdates":false,"type":"group"},"type":"richTextContentControl","id":"62c0c9fb-b71c-404d-be9b-e34477e18906"},{"elementConfiguration":{"binding":"{{Translate(\"Fax\")}}","promptAiService":false,"visibility":"","removeAndKeepContent":false,"disableUpdates":false,"type":"text"},"type":"richTextContentControl","id":"d740da22-b2bd-4c48-8dc3-ceb072b6b5c9"},{"elementConfiguration":{"binding":"{{UserProfile.UnitId.Fax}}","promptAiService":false,"visibility":"","removeAndKeepContent":false,"disableUpdates":false,"type":"text"},"type":"richTextContentControl","id":"809d4a15-b408-403c-a93e-bafc7f19585a"},{"elementConfiguration":{"visibility":"{{IfElse(Equals(UserProfile.UnitId.Email, \"\"), VisibilityType.Hidden, VisibilityType.Visible)}}","disableUpdates":false,"type":"group"},"type":"richTextContentControl","id":"15556f8c-24b6-4878-8675-88919151263e"},{"elementConfiguration":{"binding":"{{Translate(\"Email\")}}","promptAiService":false,"visibility":"","removeAndKeepContent":false,"disableUpdates":false,"type":"text"},"type":"richTextContentControl","id":"bdec9874-e940-4bf6-872d-bcd3d97c1676"},{"elementConfiguration":{"binding":"{{UserProfile.UnitId.Email}}","promptAiService":false,"visibility":"","removeAndKeepContent":false,"disableUpdates":false,"type":"text"},"type":"richTextContentControl","id":"719c1a30-ba15-410e-999b-9c045d1cadf8"},{"elementConfiguration":{"visibility":"{{IfElse(Equals(UserProfile.UnitId.Www, \"\"), VisibilityType.Hidden, VisibilityType.Visible)}}","disableUpdates":false,"type":"group"},"type":"richTextContentControl","id":"7725ca12-cfab-4177-a55c-93b3bb794ffd"},{"elementConfiguration":{"binding":"{{Translate(\"Web\")}}","promptAiService":false,"visibility":"","removeAndKeepContent":false,"disableUpdates":false,"type":"text"},"type":"richTextContentControl","id":"1c6e56c7-75d7-4649-8de5-9dcbc7f66c77"},{"elementConfiguration":{"binding":"{{UserProfile.UnitId.Www}}","promptAiService":false,"visibility":"","removeAndKeepContent":false,"disableUpdates":false,"type":"text"},"type":"richTextContentControl","id":"6d8ba106-3904-46de-a7f8-597c864534dd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</TemplafyTextElementConfigurations>
</file>

<file path=customXml/itemProps1.xml><?xml version="1.0" encoding="utf-8"?>
<ds:datastoreItem xmlns:ds="http://schemas.openxmlformats.org/officeDocument/2006/customXml" ds:itemID="{35766FB9-B645-46AE-A645-02027FC14433}">
  <ds:schemaRefs/>
</ds:datastoreItem>
</file>

<file path=customXml/itemProps2.xml><?xml version="1.0" encoding="utf-8"?>
<ds:datastoreItem xmlns:ds="http://schemas.openxmlformats.org/officeDocument/2006/customXml" ds:itemID="{BC84134D-B8AA-4A35-854B-D76D18C7832F}">
  <ds:schemaRefs/>
</ds:datastoreItem>
</file>

<file path=customXml/itemProps3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DD7A4B-0A14-4E74-9ABE-903D212A17FA}">
  <ds:schemaRefs>
    <ds:schemaRef ds:uri="http://www.w3.org/2001/XMLSchema"/>
  </ds:schemaRefs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2</TotalTime>
  <Pages>1</Pages>
  <Words>131</Words>
  <Characters>702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Nielsen</dc:creator>
  <cp:lastModifiedBy>Rasmus Nielsen</cp:lastModifiedBy>
  <cp:revision>6</cp:revision>
  <dcterms:created xsi:type="dcterms:W3CDTF">2025-08-21T07:42:00Z</dcterms:created>
  <dcterms:modified xsi:type="dcterms:W3CDTF">2025-08-21T07:45:00Z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752190731772755987</vt:lpwstr>
  </property>
  <property fmtid="{D5CDD505-2E9C-101B-9397-08002B2CF9AE}" pid="8" name="TemplafyUserProfileId">
    <vt:lpwstr>1209957124977460186</vt:lpwstr>
  </property>
  <property fmtid="{D5CDD505-2E9C-101B-9397-08002B2CF9AE}" pid="9" name="TemplafyLanguageCode">
    <vt:lpwstr>en-GB</vt:lpwstr>
  </property>
  <property fmtid="{D5CDD505-2E9C-101B-9397-08002B2CF9AE}" pid="10" name="TemplafyFromBlank">
    <vt:bool>false</vt:bool>
  </property>
</Properties>
</file>